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Tr="00551FF5">
        <w:trPr>
          <w:trHeight w:hRule="exact" w:val="2948"/>
        </w:trPr>
        <w:tc>
          <w:tcPr>
            <w:tcW w:w="7644" w:type="dxa"/>
            <w:shd w:val="clear" w:color="auto" w:fill="auto"/>
          </w:tcPr>
          <w:p w:rsidR="00551FF5" w:rsidRDefault="00B55E55" w:rsidP="00551FF5">
            <w:pPr>
              <w:pStyle w:val="Dokumentinfo"/>
            </w:pPr>
            <w:bookmarkStart w:id="0" w:name="LAN_MeetingDate"/>
            <w:r>
              <w:t>Mødedato</w:t>
            </w:r>
            <w:bookmarkEnd w:id="0"/>
            <w:r>
              <w:t xml:space="preserve">: </w:t>
            </w:r>
            <w:r w:rsidR="00937FE9">
              <w:rPr>
                <w:b w:val="0"/>
              </w:rPr>
              <w:t>12. december 2019</w:t>
            </w:r>
          </w:p>
          <w:p w:rsidR="00551FF5" w:rsidRPr="00991510" w:rsidRDefault="00B55E55" w:rsidP="00551FF5">
            <w:pPr>
              <w:pStyle w:val="Dokumentinfo"/>
              <w:rPr>
                <w:b w:val="0"/>
              </w:rPr>
            </w:pPr>
            <w:bookmarkStart w:id="1" w:name="LAN_MeetingPlace"/>
            <w:r>
              <w:t>Mødested</w:t>
            </w:r>
            <w:bookmarkEnd w:id="1"/>
            <w:r>
              <w:t xml:space="preserve">: </w:t>
            </w:r>
            <w:r w:rsidR="00937FE9">
              <w:rPr>
                <w:b w:val="0"/>
              </w:rPr>
              <w:t xml:space="preserve">SDU – lokale 6, 2. sal, </w:t>
            </w:r>
            <w:proofErr w:type="spellStart"/>
            <w:r w:rsidR="00937FE9">
              <w:rPr>
                <w:b w:val="0"/>
              </w:rPr>
              <w:t>bygn</w:t>
            </w:r>
            <w:proofErr w:type="spellEnd"/>
            <w:r w:rsidR="00937FE9">
              <w:rPr>
                <w:b w:val="0"/>
              </w:rPr>
              <w:t xml:space="preserve">. 39 – ved stadion </w:t>
            </w:r>
          </w:p>
          <w:p w:rsidR="00A55460" w:rsidRDefault="00B55E55" w:rsidP="00551FF5">
            <w:pPr>
              <w:pStyle w:val="Dokumentinfo"/>
            </w:pPr>
            <w:bookmarkStart w:id="2" w:name="LAN_MeetingSubject"/>
            <w:r>
              <w:t>Mødeemne</w:t>
            </w:r>
            <w:bookmarkEnd w:id="2"/>
            <w:r>
              <w:t xml:space="preserve">: </w:t>
            </w:r>
            <w:r w:rsidR="00937FE9">
              <w:rPr>
                <w:b w:val="0"/>
              </w:rPr>
              <w:t>Møde i Censorformandskabet for idræt</w:t>
            </w:r>
          </w:p>
          <w:p w:rsidR="00A55460" w:rsidRDefault="005821B4" w:rsidP="00551FF5">
            <w:pPr>
              <w:pStyle w:val="Dokumentinfo"/>
            </w:pPr>
          </w:p>
          <w:p w:rsidR="00A55460" w:rsidRDefault="00B55E55" w:rsidP="00551FF5">
            <w:pPr>
              <w:pStyle w:val="Dokumentinfo"/>
            </w:pPr>
            <w:bookmarkStart w:id="3" w:name="LAN_Attendees"/>
            <w:r>
              <w:t>Deltagere</w:t>
            </w:r>
            <w:bookmarkEnd w:id="3"/>
            <w:r>
              <w:t xml:space="preserve">: </w:t>
            </w:r>
            <w:r w:rsidR="00937FE9">
              <w:rPr>
                <w:b w:val="0"/>
              </w:rPr>
              <w:t>Verner Møller</w:t>
            </w:r>
            <w:r w:rsidR="00095C8F">
              <w:rPr>
                <w:b w:val="0"/>
              </w:rPr>
              <w:t xml:space="preserve"> (VM)</w:t>
            </w:r>
            <w:r w:rsidR="00937FE9">
              <w:rPr>
                <w:b w:val="0"/>
              </w:rPr>
              <w:t>, Annemari Munk Svendsen</w:t>
            </w:r>
            <w:r w:rsidR="00095C8F">
              <w:rPr>
                <w:b w:val="0"/>
              </w:rPr>
              <w:t xml:space="preserve"> (AMS)</w:t>
            </w:r>
            <w:r w:rsidR="00937FE9">
              <w:rPr>
                <w:b w:val="0"/>
              </w:rPr>
              <w:t>, Lone Hansen</w:t>
            </w:r>
            <w:r w:rsidR="00095C8F">
              <w:rPr>
                <w:b w:val="0"/>
              </w:rPr>
              <w:t xml:space="preserve"> (LS)</w:t>
            </w:r>
            <w:r w:rsidR="00937FE9">
              <w:rPr>
                <w:b w:val="0"/>
              </w:rPr>
              <w:t>, Jens Kier Gerner (ref.)</w:t>
            </w:r>
          </w:p>
          <w:p w:rsidR="00A55460" w:rsidRDefault="005821B4" w:rsidP="00551FF5">
            <w:pPr>
              <w:pStyle w:val="Dokumentinfo"/>
            </w:pPr>
          </w:p>
        </w:tc>
      </w:tr>
    </w:tbl>
    <w:p w:rsidR="00551FF5" w:rsidRDefault="00937FE9" w:rsidP="0029281D">
      <w:pPr>
        <w:rPr>
          <w:b/>
        </w:rPr>
      </w:pPr>
      <w:r w:rsidRPr="00937FE9">
        <w:rPr>
          <w:b/>
        </w:rPr>
        <w:t>Punkt 1: Ny studieordning på idrætsuddannelsen på AU</w:t>
      </w:r>
    </w:p>
    <w:p w:rsidR="00937FE9" w:rsidRDefault="00095C8F" w:rsidP="0029281D">
      <w:r>
        <w:t>VM</w:t>
      </w:r>
      <w:r w:rsidR="00DE3CD4">
        <w:t xml:space="preserve"> berette</w:t>
      </w:r>
      <w:r w:rsidR="00977C83">
        <w:t>de om sin deltagelse i udviklingen af de nye studieordninger</w:t>
      </w:r>
      <w:r w:rsidR="00DE3CD4">
        <w:t xml:space="preserve"> og om de større ændringer i uddannelserne. Det har været en øvelse i at højne kvaliteten og at tage højde for nedskæringer. I forhold til sidstnævnte har de praktiske fag, som tidligere har haft en stor plads i uddannelserne, holdt for. Derudover er visse mindre fag slået sammen</w:t>
      </w:r>
      <w:r w:rsidR="00C638F1">
        <w:t>.</w:t>
      </w:r>
    </w:p>
    <w:p w:rsidR="00C638F1" w:rsidRDefault="00C638F1" w:rsidP="0029281D"/>
    <w:p w:rsidR="00C638F1" w:rsidRDefault="00C638F1" w:rsidP="0029281D">
      <w:r>
        <w:t>Idrætsuddannelserne har fået en navneændring, så de nu hedder idrætsvidenskab. Det skal reflektere at uddannelserne er bredere og ikke har så entydigt et gymnasiefokus. Desuden er det for de studerendes skyld, så videnskab kommer i titlen og det bliver lettere at forklare hvad uddannelsen er.</w:t>
      </w:r>
    </w:p>
    <w:p w:rsidR="00C638F1" w:rsidRDefault="00C638F1" w:rsidP="0029281D"/>
    <w:p w:rsidR="00937FE9" w:rsidRDefault="00C638F1" w:rsidP="0029281D">
      <w:pPr>
        <w:rPr>
          <w:b/>
        </w:rPr>
      </w:pPr>
      <w:r w:rsidRPr="00C638F1">
        <w:rPr>
          <w:b/>
        </w:rPr>
        <w:t>Punkt 2: Henvendelse vedr. Censor-IT, KU</w:t>
      </w:r>
    </w:p>
    <w:p w:rsidR="00425AE9" w:rsidRDefault="00425AE9" w:rsidP="0029281D">
      <w:r>
        <w:t>AMS: Der kan synes at være brede kategorier, som betyder at der kan forekomme censorer som ikke er rustede til at censurere de opgaver de er hentet ind for at løse.</w:t>
      </w:r>
      <w:r w:rsidR="007B7E63">
        <w:t xml:space="preserve"> Fysiologi er f.eks. et meget bredt felt</w:t>
      </w:r>
      <w:r w:rsidR="00C37EFD">
        <w:t>, så det skal måske indskærpes at censorerne skal orientere sig i beskrivelserne.</w:t>
      </w:r>
    </w:p>
    <w:p w:rsidR="00425AE9" w:rsidRDefault="00425AE9" w:rsidP="0029281D">
      <w:r>
        <w:t>LS: Der bør knyttes lidt flere ord til opgaverne i Censor-IT, så det bliver lettere for den enkelte censor at orientere sig i om vedkommende meningsfyldt kan censurere en studerendes produkt.</w:t>
      </w:r>
    </w:p>
    <w:p w:rsidR="0015255B" w:rsidRDefault="00C37EFD" w:rsidP="0029281D">
      <w:r>
        <w:t xml:space="preserve">VM: En censor som er beskikket i et givent felt burde kunne censurere alle opgaver inden for dette felt – det er ikke videnskabelige afhandlinger, men BA-projekter og specialer. Det er også et spørgsmål om at det ikke bliver for indspist og det er netop også vigtigt, at det ikke altid er censorer fra </w:t>
      </w:r>
      <w:proofErr w:type="spellStart"/>
      <w:r>
        <w:t>akademia</w:t>
      </w:r>
      <w:proofErr w:type="spellEnd"/>
      <w:r>
        <w:t xml:space="preserve">, der retter opgaver. En gang kunne formandskabet fordele opgaver, men nu er opgaven </w:t>
      </w:r>
      <w:r w:rsidR="0015255B">
        <w:t>at beskikke og skabe kategorier. Hvis der er fejl i dem, skal vi adressere det.</w:t>
      </w:r>
      <w:r w:rsidR="005821B4">
        <w:t xml:space="preserve"> VM tager henvendelse til KU og medgiver det uheldige i at humanister censurerer fysiologi og omvendt. Beder om de konkrete navne, så det kan undersøges om de pågældende censorer skal afbeskikkes på kategorier, hvor de ikke hører til. </w:t>
      </w:r>
    </w:p>
    <w:p w:rsidR="00A66C66" w:rsidRDefault="00A66C66" w:rsidP="0029281D"/>
    <w:p w:rsidR="0015255B" w:rsidRPr="0015255B" w:rsidRDefault="0015255B" w:rsidP="0029281D">
      <w:pPr>
        <w:rPr>
          <w:b/>
        </w:rPr>
      </w:pPr>
      <w:r w:rsidRPr="0015255B">
        <w:rPr>
          <w:b/>
        </w:rPr>
        <w:t>Punkt 3: Klage over censor, AAU</w:t>
      </w:r>
    </w:p>
    <w:p w:rsidR="0015255B" w:rsidRDefault="0015255B" w:rsidP="0029281D">
      <w:r>
        <w:t>Der skal være en høring, så anklagede får mulighed for at komme med svar på tiltale. Skal for</w:t>
      </w:r>
      <w:r w:rsidR="005821B4">
        <w:t>e</w:t>
      </w:r>
      <w:r>
        <w:t>holdes (dele af) klagen.</w:t>
      </w:r>
    </w:p>
    <w:p w:rsidR="0015255B" w:rsidRDefault="0015255B" w:rsidP="0029281D">
      <w:r>
        <w:lastRenderedPageBreak/>
        <w:t>VM tager samtale med den pågældende censor</w:t>
      </w:r>
      <w:r w:rsidR="008003E7">
        <w:t>. Ud fra denne besluttes hvad der skal ske.</w:t>
      </w:r>
      <w:r>
        <w:t xml:space="preserve"> </w:t>
      </w:r>
      <w:r w:rsidR="008003E7">
        <w:t>Efterfølgende vil der blive talt</w:t>
      </w:r>
      <w:r>
        <w:t xml:space="preserve"> med afsenderne af klagen.</w:t>
      </w:r>
    </w:p>
    <w:p w:rsidR="0015255B" w:rsidRDefault="0015255B" w:rsidP="0029281D"/>
    <w:p w:rsidR="0015255B" w:rsidRPr="008003E7" w:rsidRDefault="0015255B" w:rsidP="0029281D">
      <w:pPr>
        <w:rPr>
          <w:b/>
        </w:rPr>
      </w:pPr>
      <w:r w:rsidRPr="008003E7">
        <w:rPr>
          <w:b/>
        </w:rPr>
        <w:t xml:space="preserve">Punkt 4: </w:t>
      </w:r>
      <w:r w:rsidR="008003E7" w:rsidRPr="008003E7">
        <w:rPr>
          <w:b/>
        </w:rPr>
        <w:t>Anonymitet i forhold til skriftlige eksamener</w:t>
      </w:r>
    </w:p>
    <w:p w:rsidR="00D06117" w:rsidRDefault="00D06117" w:rsidP="0029281D">
      <w:r>
        <w:t>Forsøg viser at der er stor bias når navne på ansøgninger og afleveringer peger mod den ene eller anden etnicitet eller køn. S</w:t>
      </w:r>
      <w:r w:rsidR="00CF1974">
        <w:t>amme produkt vurderes</w:t>
      </w:r>
      <w:r>
        <w:t xml:space="preserve"> forskelligt afhængigt af hvem der står som afsender.</w:t>
      </w:r>
    </w:p>
    <w:p w:rsidR="00C76874" w:rsidRDefault="00C76874" w:rsidP="0029281D"/>
    <w:p w:rsidR="00A66C66" w:rsidRDefault="008003E7" w:rsidP="0029281D">
      <w:r>
        <w:t>Der er stor forskel fra institution til institution og på de enkelte eksamener</w:t>
      </w:r>
      <w:r w:rsidR="00D06117">
        <w:t>, hvor</w:t>
      </w:r>
      <w:r w:rsidR="00977C83">
        <w:t>dan eksaminander</w:t>
      </w:r>
      <w:r w:rsidR="00D06117">
        <w:t xml:space="preserve"> identificeres</w:t>
      </w:r>
      <w:r>
        <w:t xml:space="preserve">. </w:t>
      </w:r>
      <w:r w:rsidR="00D06117">
        <w:t>Der var i formandskabet enighed om at opfordre institutionerne til at bruge numre</w:t>
      </w:r>
      <w:r w:rsidR="00A66C66">
        <w:t xml:space="preserve"> (og ikke navne)</w:t>
      </w:r>
      <w:r w:rsidR="00D06117">
        <w:t xml:space="preserve"> </w:t>
      </w:r>
      <w:r w:rsidR="00A66C66">
        <w:t>som identifikation.</w:t>
      </w:r>
    </w:p>
    <w:p w:rsidR="00A66C66" w:rsidRDefault="00A66C66" w:rsidP="0029281D"/>
    <w:p w:rsidR="00A66C66" w:rsidRDefault="00A66C66" w:rsidP="0029281D">
      <w:pPr>
        <w:rPr>
          <w:b/>
        </w:rPr>
      </w:pPr>
      <w:r w:rsidRPr="00A66C66">
        <w:rPr>
          <w:b/>
        </w:rPr>
        <w:t xml:space="preserve">Punkt 5: Risiko for eksamenssnyd i forhold </w:t>
      </w:r>
      <w:proofErr w:type="spellStart"/>
      <w:r w:rsidRPr="00A66C66">
        <w:rPr>
          <w:b/>
        </w:rPr>
        <w:t>ifm</w:t>
      </w:r>
      <w:proofErr w:type="spellEnd"/>
      <w:r w:rsidRPr="00A66C66">
        <w:rPr>
          <w:b/>
        </w:rPr>
        <w:t>. skriftlige opgaver</w:t>
      </w:r>
    </w:p>
    <w:p w:rsidR="00CF1974" w:rsidRDefault="00121BA2" w:rsidP="0029281D">
      <w:r>
        <w:t>Der kan være forskellige årsager til at der opstår mistanke om snyd. Hvis sproget ændrer sig undervejs eller hvis opgaven er bedre tænkt end hvad vejledningen tilsagde</w:t>
      </w:r>
      <w:r w:rsidR="00AC2E4A">
        <w:t>,</w:t>
      </w:r>
      <w:r>
        <w:t xml:space="preserve"> kan det tyde på</w:t>
      </w:r>
      <w:r w:rsidR="00AC2E4A">
        <w:t>,</w:t>
      </w:r>
      <w:r>
        <w:t xml:space="preserve"> at der har været andre inde ovre og eventuelt at opgaven er blevet betalt.</w:t>
      </w:r>
      <w:r w:rsidR="000726BB">
        <w:t xml:space="preserve"> Under alle omstændigheder er det svært at spore</w:t>
      </w:r>
      <w:r w:rsidR="00AC2E4A">
        <w:t xml:space="preserve"> og bevise at snyd rent faktisk har fundet sted.</w:t>
      </w:r>
    </w:p>
    <w:p w:rsidR="000726BB" w:rsidRDefault="000726BB" w:rsidP="0029281D"/>
    <w:p w:rsidR="00AC2E4A" w:rsidRDefault="00027C3C" w:rsidP="0029281D">
      <w:r>
        <w:t>Det drøftedes hvilke tiltag</w:t>
      </w:r>
      <w:r w:rsidR="00977C83">
        <w:t>,</w:t>
      </w:r>
      <w:r>
        <w:t xml:space="preserve"> der kunne tages for at begrænse muligheden for snyd</w:t>
      </w:r>
      <w:r w:rsidR="000726BB">
        <w:t xml:space="preserve"> eller opdage når det er sket</w:t>
      </w:r>
      <w:r>
        <w:t xml:space="preserve">. Herunder om der var tekniske muligheder for f.eks. at spore om der var </w:t>
      </w:r>
      <w:proofErr w:type="spellStart"/>
      <w:r>
        <w:t>copy-pastet</w:t>
      </w:r>
      <w:proofErr w:type="spellEnd"/>
      <w:r>
        <w:t xml:space="preserve"> eller plagieringskontrol.</w:t>
      </w:r>
      <w:r w:rsidR="00AC2E4A">
        <w:t xml:space="preserve"> Det blev fremført at det ofte er i forbindelse med hjemmeopgaver at mistanke om snyd forekommer. Omvendt er hjemmeopgaver også en vigtig læring, så de studerende inden specialet selv lærer at afgrænse en problemformulering.</w:t>
      </w:r>
    </w:p>
    <w:p w:rsidR="00AC2E4A" w:rsidRDefault="00AC2E4A" w:rsidP="0029281D"/>
    <w:p w:rsidR="00121BA2" w:rsidRDefault="00AC2E4A" w:rsidP="0029281D">
      <w:r>
        <w:t xml:space="preserve">Formandskabet vil lægge op til en drøftelse med universiteterne og </w:t>
      </w:r>
      <w:r w:rsidR="00C76874">
        <w:t>bede om forslag til hv</w:t>
      </w:r>
      <w:r w:rsidR="00977C83">
        <w:t>ordan problemet kan komme frem i lyset og afhjælpes</w:t>
      </w:r>
      <w:r w:rsidR="00C76874">
        <w:t>.</w:t>
      </w:r>
    </w:p>
    <w:p w:rsidR="008652D7" w:rsidRDefault="008652D7" w:rsidP="0029281D">
      <w:bookmarkStart w:id="4" w:name="_GoBack"/>
      <w:bookmarkEnd w:id="4"/>
    </w:p>
    <w:p w:rsidR="008652D7" w:rsidRDefault="008652D7" w:rsidP="0029281D">
      <w:pPr>
        <w:rPr>
          <w:b/>
        </w:rPr>
      </w:pPr>
      <w:r w:rsidRPr="008652D7">
        <w:rPr>
          <w:b/>
        </w:rPr>
        <w:t>Punkt 6: Eventuelt</w:t>
      </w:r>
    </w:p>
    <w:p w:rsidR="008652D7" w:rsidRDefault="008652D7" w:rsidP="0029281D">
      <w:r>
        <w:t>Opsummering af censorrapporterne: Det er pæne tal. Der er meget få utilfredse svar.</w:t>
      </w:r>
    </w:p>
    <w:p w:rsidR="008652D7" w:rsidRDefault="008652D7" w:rsidP="0029281D"/>
    <w:p w:rsidR="008652D7" w:rsidRPr="008652D7" w:rsidRDefault="008652D7" w:rsidP="0029281D">
      <w:r>
        <w:t xml:space="preserve">Censorformandskabsmøde: Formandsskabet </w:t>
      </w:r>
      <w:r w:rsidR="00977C83">
        <w:t>var ikke selv</w:t>
      </w:r>
      <w:r>
        <w:t xml:space="preserve"> repræsenteret, men ud fra rapporter kan man høre at der sker noget på området</w:t>
      </w:r>
      <w:r w:rsidR="00977C83">
        <w:t xml:space="preserve"> (se </w:t>
      </w:r>
      <w:r w:rsidR="00B55E55">
        <w:t>Censorformandskabsmødet 2019.pdf)</w:t>
      </w:r>
      <w:r>
        <w:t>. Der stilles større krav til censorinstitutionerne i forhold til deltagelse i kvalitetssikringen af uddannelserne. Der skal ske en opgradering af censorrapporterne.</w:t>
      </w:r>
    </w:p>
    <w:sectPr w:rsidR="008652D7" w:rsidRPr="008652D7"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FE9" w:rsidRDefault="00937FE9">
      <w:r>
        <w:separator/>
      </w:r>
    </w:p>
  </w:endnote>
  <w:endnote w:type="continuationSeparator" w:id="0">
    <w:p w:rsidR="00937FE9" w:rsidRDefault="00937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6AEE0A5-4E31-4F87-9503-2B51FC3C2849}"/>
    <w:embedBold r:id="rId2" w:fontKey="{C68B0CD6-D4F9-4EC5-A33B-55E76326BC2E}"/>
    <w:embedItalic r:id="rId3" w:fontKey="{66ABAAC3-CF88-4FB8-A4F2-3E0426C84F4A}"/>
    <w:embedBoldItalic r:id="rId4" w:fontKey="{A5A48C18-CDCF-4EC5-966F-304EE83C011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37B13287-C624-4DDE-88B1-61A311BD4919}"/>
    <w:embedBold r:id="rId6" w:fontKey="{9FF5AEFA-D241-49D6-99C2-5E83F2505BBD}"/>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9E5AC28-A801-4439-8784-69A5A9192A00}"/>
  </w:font>
  <w:font w:name="Verdana">
    <w:panose1 w:val="020B0604030504040204"/>
    <w:charset w:val="00"/>
    <w:family w:val="swiss"/>
    <w:pitch w:val="variable"/>
    <w:sig w:usb0="A00006FF" w:usb1="4000205B" w:usb2="00000010" w:usb3="00000000" w:csb0="0000019F" w:csb1="00000000"/>
    <w:embedRegular r:id="rId8" w:fontKey="{5D88A6D2-52C4-4632-9CD8-7ECEB4068834}"/>
  </w:font>
  <w:font w:name="Cambria">
    <w:panose1 w:val="02040503050406030204"/>
    <w:charset w:val="00"/>
    <w:family w:val="roman"/>
    <w:pitch w:val="variable"/>
    <w:sig w:usb0="E00006FF" w:usb1="420024FF" w:usb2="02000000" w:usb3="00000000" w:csb0="0000019F" w:csb1="00000000"/>
    <w:embedRegular r:id="rId9" w:fontKey="{A362EBC8-89E7-48A8-94A3-985A84132AC6}"/>
  </w:font>
  <w:font w:name="Calibri">
    <w:panose1 w:val="020F0502020204030204"/>
    <w:charset w:val="00"/>
    <w:family w:val="swiss"/>
    <w:pitch w:val="variable"/>
    <w:sig w:usb0="E0002AFF" w:usb1="C000247B" w:usb2="00000009" w:usb3="00000000" w:csb0="000001FF" w:csb1="00000000"/>
    <w:embedRegular r:id="rId10" w:fontKey="{C649177E-D5D3-4571-BD07-07A06E3CC1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5821B4" w:rsidTr="008F47F2">
      <w:tc>
        <w:tcPr>
          <w:tcW w:w="2409" w:type="dxa"/>
        </w:tcPr>
        <w:p w:rsidR="00B704CF" w:rsidRPr="009224E3" w:rsidRDefault="00B704CF" w:rsidP="00B704CF">
          <w:bookmarkStart w:id="65" w:name="IMG_Secondary"/>
          <w:r>
            <w:rPr>
              <w:noProof/>
            </w:rPr>
            <w:drawing>
              <wp:inline distT="0" distB="0" distL="0" distR="0">
                <wp:extent cx="648000" cy="648000"/>
                <wp:effectExtent l="0" t="0" r="0" b="0"/>
                <wp:docPr id="1917026364" name="IMG_SecondaryIMG_Secondary"/>
                <wp:cNvGraphicFramePr/>
                <a:graphic xmlns:a="http://schemas.openxmlformats.org/drawingml/2006/main">
                  <a:graphicData uri="http://schemas.openxmlformats.org/drawingml/2006/picture">
                    <pic:pic xmlns:pic="http://schemas.openxmlformats.org/drawingml/2006/picture">
                      <pic:nvPicPr>
                        <pic:cNvPr id="1917026364"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9224E3" w:rsidRDefault="00B704CF" w:rsidP="008F47F2">
          <w:pPr>
            <w:pStyle w:val="Template-Companyname"/>
          </w:pPr>
          <w:bookmarkStart w:id="66" w:name="OFF_UnitName"/>
          <w:bookmarkStart w:id="67" w:name="OFF_UnitName_HIF"/>
          <w:r>
            <w:t>Uddannelsesbetjening og Vejledning (UDVEJ)</w:t>
          </w:r>
          <w:bookmarkEnd w:id="66"/>
        </w:p>
        <w:p w:rsidR="00B704CF" w:rsidRPr="009224E3" w:rsidRDefault="00B704CF" w:rsidP="008F47F2">
          <w:pPr>
            <w:pStyle w:val="Template-Address"/>
          </w:pPr>
          <w:bookmarkStart w:id="68" w:name="LAN_AU"/>
          <w:bookmarkEnd w:id="67"/>
          <w:r>
            <w:t>Aarhus Universitet</w:t>
          </w:r>
          <w:bookmarkEnd w:id="68"/>
        </w:p>
        <w:p w:rsidR="00B704CF" w:rsidRPr="009224E3" w:rsidRDefault="00B704CF" w:rsidP="008F47F2">
          <w:pPr>
            <w:pStyle w:val="Template-Address"/>
          </w:pPr>
          <w:bookmarkStart w:id="69" w:name="OFF_AddressComputed"/>
          <w:r>
            <w:t>Vennelyst Boulevard 9</w:t>
          </w:r>
          <w:r>
            <w:br/>
            <w:t>8000 Aarhus C</w:t>
          </w:r>
          <w:bookmarkEnd w:id="69"/>
        </w:p>
      </w:tc>
      <w:tc>
        <w:tcPr>
          <w:tcW w:w="2591" w:type="dxa"/>
          <w:vAlign w:val="bottom"/>
        </w:tcPr>
        <w:p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+45 8716 7414</w:t>
          </w:r>
          <w:bookmarkEnd w:id="72"/>
        </w:p>
        <w:p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rsidR="00B704CF" w:rsidRPr="009224E3" w:rsidRDefault="00B704CF" w:rsidP="008F47F2">
          <w:pPr>
            <w:pStyle w:val="Template-Address"/>
            <w:jc w:val="right"/>
          </w:pPr>
          <w:bookmarkStart w:id="76" w:name="OFF_Email_HIF"/>
          <w:bookmarkEnd w:id="74"/>
          <w:r w:rsidRPr="009224E3">
            <w:t xml:space="preserve">E-mail: </w:t>
          </w:r>
          <w:bookmarkStart w:id="77" w:name="OFF_Email"/>
          <w:r>
            <w:t>health.medarbejdere.au.dk</w:t>
          </w:r>
          <w:bookmarkEnd w:id="77"/>
        </w:p>
        <w:p w:rsidR="00B704CF" w:rsidRPr="00937FE9" w:rsidRDefault="00B704CF" w:rsidP="008F47F2">
          <w:pPr>
            <w:pStyle w:val="Template-Address"/>
            <w:jc w:val="right"/>
            <w:rPr>
              <w:lang w:val="en-GB"/>
            </w:rPr>
          </w:pPr>
          <w:bookmarkStart w:id="78" w:name="OFF_wwwComputed_HIF"/>
          <w:bookmarkEnd w:id="76"/>
          <w:r w:rsidRPr="00937FE9">
            <w:rPr>
              <w:lang w:val="en-GB"/>
            </w:rPr>
            <w:t xml:space="preserve">Web: </w:t>
          </w:r>
          <w:bookmarkStart w:id="79" w:name="OFF_wwwComputed"/>
          <w:r w:rsidRPr="00937FE9">
            <w:rPr>
              <w:lang w:val="en-GB"/>
            </w:rPr>
            <w:t>health.au.dk/om-health/organisation/administrationscentret/studier</w:t>
          </w:r>
          <w:bookmarkEnd w:id="78"/>
          <w:bookmarkEnd w:id="79"/>
        </w:p>
      </w:tc>
    </w:tr>
  </w:tbl>
  <w:p w:rsidR="00EC0BB0" w:rsidRPr="00937FE9" w:rsidRDefault="00EC0BB0" w:rsidP="00EC0BB0">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FE9" w:rsidRDefault="00937FE9">
      <w:r>
        <w:separator/>
      </w:r>
    </w:p>
  </w:footnote>
  <w:footnote w:type="continuationSeparator" w:id="0">
    <w:p w:rsidR="00937FE9" w:rsidRDefault="00937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rPr>
                            <w:t>Aarhus</w:t>
                          </w:r>
                          <w:r>
                            <w:rPr>
                              <w:color w:val="003D73" w:themeColor="text2"/>
                            </w:rPr>
                            <w:br/>
                            <w:t>Universitet</w:t>
                          </w:r>
                          <w:bookmarkEnd w:id="5"/>
                        </w:p>
                        <w:p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rPr>
                            <w:t>Health</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3D73" w:themeColor="text2"/>
                      </w:rPr>
                    </w:pPr>
                    <w:bookmarkStart w:id="9" w:name="OFF_Logo1AComputed_2"/>
                    <w:bookmarkStart w:id="10" w:name="OFF_Logo1AComputed_2_HIF"/>
                    <w:r>
                      <w:rPr>
                        <w:color w:val="003D73" w:themeColor="text2"/>
                      </w:rPr>
                      <w:t>Aarhus</w:t>
                    </w:r>
                    <w:r>
                      <w:rPr>
                        <w:color w:val="003D73" w:themeColor="text2"/>
                      </w:rPr>
                      <w:br/>
                      <w:t>Universitet</w:t>
                    </w:r>
                    <w:bookmarkEnd w:id="9"/>
                  </w:p>
                  <w:p w:rsidR="00CD66FF" w:rsidRPr="006803D7" w:rsidRDefault="00CD66FF" w:rsidP="00CD66FF">
                    <w:pPr>
                      <w:pStyle w:val="Template-Unitnamelogoname"/>
                      <w:rPr>
                        <w:color w:val="003D73" w:themeColor="text2"/>
                      </w:rPr>
                    </w:pPr>
                    <w:bookmarkStart w:id="11" w:name="OFF_Logo2AComputed_2"/>
                    <w:bookmarkStart w:id="12" w:name="OFF_Logo2AComputed_2_HIF"/>
                    <w:bookmarkEnd w:id="10"/>
                    <w:r>
                      <w:rPr>
                        <w:color w:val="003D73" w:themeColor="text2"/>
                      </w:rPr>
                      <w:t>Health</w:t>
                    </w:r>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77A910"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3D73" w:themeColor="text2"/>
                      </w:rPr>
                    </w:pPr>
                    <w:bookmarkStart w:id="15" w:name="OFF_Logo3AComputed_2"/>
                    <w:bookmarkStart w:id="16" w:name="OFF_Logo3AComputed_2_HIF"/>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1" w:name="CUS_DocumentName_1"/>
                          <w:r>
                            <w:t>Referat</w:t>
                          </w:r>
                          <w:bookmarkEnd w:id="11"/>
                        </w:p>
                        <w:p w:rsidR="00C22DE2" w:rsidRDefault="00C22DE2" w:rsidP="00C22DE2">
                          <w:pPr>
                            <w:pStyle w:val="Template"/>
                          </w:pPr>
                        </w:p>
                        <w:p w:rsidR="00C22DE2" w:rsidRDefault="00C22DE2" w:rsidP="00D67AB8">
                          <w:pPr>
                            <w:pStyle w:val="Template-Afdeling"/>
                          </w:pPr>
                          <w:bookmarkStart w:id="12" w:name="USR_Name_2"/>
                          <w:r>
                            <w:t>Jens Gerner-Smidt</w:t>
                          </w:r>
                          <w:bookmarkStart w:id="13" w:name="USR_Name_2_HIF"/>
                          <w:bookmarkEnd w:id="12"/>
                        </w:p>
                        <w:bookmarkEnd w:id="13"/>
                        <w:p w:rsidR="00D67AB8" w:rsidRDefault="00D67AB8" w:rsidP="00D67AB8">
                          <w:pPr>
                            <w:pStyle w:val="Template"/>
                          </w:pPr>
                        </w:p>
                        <w:p w:rsidR="00D67AB8" w:rsidRPr="00307E90" w:rsidRDefault="00D67AB8" w:rsidP="00D67AB8">
                          <w:pPr>
                            <w:pStyle w:val="Template"/>
                          </w:pPr>
                          <w:bookmarkStart w:id="14" w:name="LAN_Date_1"/>
                          <w:r>
                            <w:t>Dato</w:t>
                          </w:r>
                          <w:bookmarkEnd w:id="14"/>
                          <w:r>
                            <w:t xml:space="preserve">: </w:t>
                          </w:r>
                          <w:bookmarkStart w:id="15" w:name="Date_DateCustomE"/>
                          <w:r>
                            <w:t>16. december 2019</w:t>
                          </w:r>
                          <w:bookmarkEnd w:id="15"/>
                        </w:p>
                        <w:p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rsidR="00D67AB8" w:rsidRDefault="00D67AB8" w:rsidP="00D67AB8">
                          <w:pPr>
                            <w:pStyle w:val="Template"/>
                          </w:pPr>
                          <w:bookmarkStart w:id="19" w:name="LAN_Ref_1"/>
                          <w:bookmarkStart w:id="20" w:name="FLD_Reference_1_HIF"/>
                          <w:bookmarkEnd w:id="17"/>
                          <w:r>
                            <w:t>Ref</w:t>
                          </w:r>
                          <w:bookmarkEnd w:id="19"/>
                          <w:r>
                            <w:t xml:space="preserve">: </w:t>
                          </w:r>
                          <w:bookmarkStart w:id="21" w:name="FLD_Reference_1"/>
                          <w:r>
                            <w:t>JKG</w:t>
                          </w:r>
                          <w:bookmarkEnd w:id="21"/>
                        </w:p>
                        <w:bookmarkEnd w:id="20"/>
                        <w:p w:rsidR="00D67AB8" w:rsidRDefault="00D67AB8" w:rsidP="00D67AB8">
                          <w:pPr>
                            <w:pStyle w:val="Template-kolofonstreg"/>
                          </w:pPr>
                          <w:r>
                            <w:rPr>
                              <w:noProof/>
                            </w:rPr>
                            <w:drawing>
                              <wp:inline distT="0" distB="0" distL="0" distR="0" wp14:anchorId="1C7BBF46" wp14:editId="5265AA02">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821B4">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821B4">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3" w:name="CUS_DocumentName_1"/>
                    <w:r>
                      <w:t>Referat</w:t>
                    </w:r>
                    <w:bookmarkEnd w:id="23"/>
                  </w:p>
                  <w:p w:rsidR="00C22DE2" w:rsidRDefault="00C22DE2" w:rsidP="00C22DE2">
                    <w:pPr>
                      <w:pStyle w:val="Template"/>
                    </w:pPr>
                  </w:p>
                  <w:p w:rsidR="00C22DE2" w:rsidRDefault="00C22DE2" w:rsidP="00D67AB8">
                    <w:pPr>
                      <w:pStyle w:val="Template-Afdeling"/>
                    </w:pPr>
                    <w:bookmarkStart w:id="24" w:name="USR_Name_2"/>
                    <w:r>
                      <w:t>Jens Gerner-Smidt</w:t>
                    </w:r>
                    <w:bookmarkStart w:id="25" w:name="USR_Name_2_HIF"/>
                    <w:bookmarkEnd w:id="24"/>
                  </w:p>
                  <w:bookmarkEnd w:id="25"/>
                  <w:p w:rsidR="00D67AB8" w:rsidRDefault="00D67AB8" w:rsidP="00D67AB8">
                    <w:pPr>
                      <w:pStyle w:val="Template"/>
                    </w:pPr>
                  </w:p>
                  <w:p w:rsidR="00D67AB8" w:rsidRPr="00307E90" w:rsidRDefault="00D67AB8" w:rsidP="00D67AB8">
                    <w:pPr>
                      <w:pStyle w:val="Template"/>
                    </w:pPr>
                    <w:bookmarkStart w:id="26" w:name="LAN_Date_1"/>
                    <w:r>
                      <w:t>Dato</w:t>
                    </w:r>
                    <w:bookmarkEnd w:id="26"/>
                    <w:r>
                      <w:t xml:space="preserve">: </w:t>
                    </w:r>
                    <w:bookmarkStart w:id="27" w:name="Date_DateCustomE"/>
                    <w:r>
                      <w:t>16. december 2019</w:t>
                    </w:r>
                    <w:bookmarkEnd w:id="27"/>
                  </w:p>
                  <w:p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rsidR="00D67AB8" w:rsidRDefault="00D67AB8" w:rsidP="00D67AB8">
                    <w:pPr>
                      <w:pStyle w:val="Template"/>
                    </w:pPr>
                    <w:bookmarkStart w:id="31" w:name="LAN_Ref_1"/>
                    <w:bookmarkStart w:id="32" w:name="FLD_Reference_1_HIF"/>
                    <w:bookmarkEnd w:id="29"/>
                    <w:r>
                      <w:t>Ref</w:t>
                    </w:r>
                    <w:bookmarkEnd w:id="31"/>
                    <w:r>
                      <w:t xml:space="preserve">: </w:t>
                    </w:r>
                    <w:bookmarkStart w:id="33" w:name="FLD_Reference_1"/>
                    <w:r>
                      <w:t>JKG</w:t>
                    </w:r>
                    <w:bookmarkEnd w:id="33"/>
                  </w:p>
                  <w:bookmarkEnd w:id="32"/>
                  <w:p w:rsidR="00D67AB8" w:rsidRDefault="00D67AB8" w:rsidP="00D67AB8">
                    <w:pPr>
                      <w:pStyle w:val="Template-kolofonstreg"/>
                    </w:pPr>
                    <w:r>
                      <w:rPr>
                        <w:noProof/>
                      </w:rPr>
                      <w:drawing>
                        <wp:inline distT="0" distB="0" distL="0" distR="0" wp14:anchorId="1C7BBF46" wp14:editId="5265AA02">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821B4">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821B4">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3D73" w:themeColor="text2"/>
                            </w:rPr>
                          </w:pPr>
                          <w:bookmarkStart w:id="35" w:name="OFF_Logo1AComputed"/>
                          <w:bookmarkStart w:id="36" w:name="OFF_Logo1AComputed_HIF"/>
                          <w:r>
                            <w:rPr>
                              <w:color w:val="003D73" w:themeColor="text2"/>
                            </w:rPr>
                            <w:t>Aarhus</w:t>
                          </w:r>
                          <w:r>
                            <w:rPr>
                              <w:color w:val="003D73" w:themeColor="text2"/>
                            </w:rPr>
                            <w:br/>
                            <w:t>Universitet</w:t>
                          </w:r>
                          <w:bookmarkEnd w:id="35"/>
                        </w:p>
                        <w:p w:rsidR="00CD66FF" w:rsidRPr="006803D7" w:rsidRDefault="00CD66FF" w:rsidP="00CD66FF">
                          <w:pPr>
                            <w:pStyle w:val="Template-Unitnamelogoname"/>
                            <w:rPr>
                              <w:color w:val="003D73" w:themeColor="text2"/>
                            </w:rPr>
                          </w:pPr>
                          <w:bookmarkStart w:id="37" w:name="OFF_Logo2AComputed"/>
                          <w:bookmarkStart w:id="38" w:name="OFF_Logo2AComputed_HIF"/>
                          <w:bookmarkEnd w:id="36"/>
                          <w:r>
                            <w:rPr>
                              <w:color w:val="003D73" w:themeColor="text2"/>
                            </w:rPr>
                            <w:t>Health</w:t>
                          </w:r>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3D73" w:themeColor="text2"/>
                      </w:rPr>
                    </w:pPr>
                    <w:bookmarkStart w:id="45" w:name="OFF_Logo1AComputed"/>
                    <w:bookmarkStart w:id="46" w:name="OFF_Logo1AComputed_HIF"/>
                    <w:r>
                      <w:rPr>
                        <w:color w:val="003D73" w:themeColor="text2"/>
                      </w:rPr>
                      <w:t>Aarhus</w:t>
                    </w:r>
                    <w:r>
                      <w:rPr>
                        <w:color w:val="003D73" w:themeColor="text2"/>
                      </w:rPr>
                      <w:br/>
                      <w:t>Universitet</w:t>
                    </w:r>
                    <w:bookmarkEnd w:id="45"/>
                  </w:p>
                  <w:p w:rsidR="00CD66FF" w:rsidRPr="006803D7" w:rsidRDefault="00CD66FF" w:rsidP="00CD66FF">
                    <w:pPr>
                      <w:pStyle w:val="Template-Unitnamelogoname"/>
                      <w:rPr>
                        <w:color w:val="003D73" w:themeColor="text2"/>
                      </w:rPr>
                    </w:pPr>
                    <w:bookmarkStart w:id="47" w:name="OFF_Logo2AComputed"/>
                    <w:bookmarkStart w:id="48" w:name="OFF_Logo2AComputed_HIF"/>
                    <w:bookmarkEnd w:id="46"/>
                    <w:r>
                      <w:rPr>
                        <w:color w:val="003D73" w:themeColor="text2"/>
                      </w:rPr>
                      <w:t>Health</w:t>
                    </w:r>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D5B215"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0o3goAAHo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OazpxfX6E28eTX&#10;vkJtfdJ4kKHmm4vT7o619ZPvujjN2yZ2ZQA50nJRmPwV1zeM22LU8Bo2JmWBxa4iYZtYMAlRiOfX&#10;sLevRiD0LbCYVgjOC8aM+LYoBJ4FhtyErry8ZSPWfgCLzhii0wL7ykws3f/lSxYUuZYLJd/VajL0&#10;vNVqIk82IdoTiDFj3Sa7wAKgD7/+aY+SBkA7U2EwJw9K5hdv6eiH/H/kByv/fuS3/0dz3pid0v0z&#10;Ev0HUfjd7BSv/zL14V8A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0BnSjeCgAAej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39" w:name="OFF_Logo3AComputed"/>
                          <w:bookmarkStart w:id="40" w:name="OFF_Logo3AComputed_HIF"/>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51" w:name="OFF_Logo3AComputed"/>
                    <w:bookmarkStart w:id="52" w:name="OFF_Logo3AComputed_HIF"/>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41" w:name="CUS_DocumentName"/>
                          <w:r>
                            <w:t>Referat</w:t>
                          </w:r>
                          <w:bookmarkEnd w:id="41"/>
                        </w:p>
                        <w:p w:rsidR="008F47F2" w:rsidRPr="008F47F2" w:rsidRDefault="008F47F2" w:rsidP="008F47F2">
                          <w:pPr>
                            <w:pStyle w:val="Template-Afdeling"/>
                            <w:rPr>
                              <w:b w:val="0"/>
                            </w:rPr>
                          </w:pPr>
                        </w:p>
                        <w:p w:rsidR="00AF104F" w:rsidRDefault="00AF104F" w:rsidP="00EE2A84">
                          <w:pPr>
                            <w:pStyle w:val="Template-Afdeling"/>
                          </w:pPr>
                          <w:bookmarkStart w:id="42" w:name="USR_Name"/>
                          <w:r>
                            <w:t>Jens Gerner-Smidt</w:t>
                          </w:r>
                          <w:bookmarkStart w:id="43" w:name="USR_Name_HIF"/>
                          <w:bookmarkEnd w:id="42"/>
                        </w:p>
                        <w:bookmarkEnd w:id="43"/>
                        <w:p w:rsidR="00EE2A84" w:rsidRDefault="00EE2A84" w:rsidP="00307E90">
                          <w:pPr>
                            <w:pStyle w:val="Template"/>
                          </w:pPr>
                        </w:p>
                        <w:p w:rsidR="00307E90" w:rsidRPr="00307E90" w:rsidRDefault="00BC6E27" w:rsidP="00307E90">
                          <w:pPr>
                            <w:pStyle w:val="Template"/>
                          </w:pPr>
                          <w:bookmarkStart w:id="44" w:name="LAN_Date"/>
                          <w:r>
                            <w:t>Dato</w:t>
                          </w:r>
                          <w:bookmarkEnd w:id="44"/>
                          <w:r>
                            <w:t xml:space="preserve">: </w:t>
                          </w:r>
                          <w:bookmarkStart w:id="45" w:name="Date_DateCustomA"/>
                          <w:r>
                            <w:t>16. december 2019</w:t>
                          </w:r>
                          <w:bookmarkEnd w:id="45"/>
                        </w:p>
                        <w:p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rsidR="00307E90" w:rsidRDefault="00307E90" w:rsidP="00307E90">
                          <w:pPr>
                            <w:pStyle w:val="Template"/>
                          </w:pPr>
                          <w:bookmarkStart w:id="49" w:name="LAN_Ref"/>
                          <w:bookmarkStart w:id="50" w:name="FLD_Reference_HIF"/>
                          <w:bookmarkEnd w:id="47"/>
                          <w:r>
                            <w:t>Ref</w:t>
                          </w:r>
                          <w:bookmarkEnd w:id="49"/>
                          <w:r>
                            <w:t xml:space="preserve">: </w:t>
                          </w:r>
                          <w:bookmarkStart w:id="51" w:name="FLD_Reference"/>
                          <w:r>
                            <w:t>JKG</w:t>
                          </w:r>
                          <w:bookmarkEnd w:id="51"/>
                        </w:p>
                        <w:bookmarkEnd w:id="50"/>
                        <w:p w:rsidR="00051AD8" w:rsidRDefault="00051AD8" w:rsidP="00051AD8">
                          <w:pPr>
                            <w:pStyle w:val="Template-kolofonstreg"/>
                          </w:pPr>
                          <w:r>
                            <w:rPr>
                              <w:noProof/>
                            </w:rPr>
                            <w:drawing>
                              <wp:inline distT="0" distB="0" distL="0" distR="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821B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821B4">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53" w:name="CUS_DocumentName"/>
                    <w:r>
                      <w:t>Referat</w:t>
                    </w:r>
                    <w:bookmarkEnd w:id="53"/>
                  </w:p>
                  <w:p w:rsidR="008F47F2" w:rsidRPr="008F47F2" w:rsidRDefault="008F47F2" w:rsidP="008F47F2">
                    <w:pPr>
                      <w:pStyle w:val="Template-Afdeling"/>
                      <w:rPr>
                        <w:b w:val="0"/>
                      </w:rPr>
                    </w:pPr>
                  </w:p>
                  <w:p w:rsidR="00AF104F" w:rsidRDefault="00AF104F" w:rsidP="00EE2A84">
                    <w:pPr>
                      <w:pStyle w:val="Template-Afdeling"/>
                    </w:pPr>
                    <w:bookmarkStart w:id="54" w:name="USR_Name"/>
                    <w:r>
                      <w:t>Jens Gerner-Smidt</w:t>
                    </w:r>
                    <w:bookmarkStart w:id="55" w:name="USR_Name_HIF"/>
                    <w:bookmarkEnd w:id="54"/>
                  </w:p>
                  <w:bookmarkEnd w:id="55"/>
                  <w:p w:rsidR="00EE2A84" w:rsidRDefault="00EE2A84" w:rsidP="00307E90">
                    <w:pPr>
                      <w:pStyle w:val="Template"/>
                    </w:pPr>
                  </w:p>
                  <w:p w:rsidR="00307E90" w:rsidRPr="00307E90" w:rsidRDefault="00BC6E27" w:rsidP="00307E90">
                    <w:pPr>
                      <w:pStyle w:val="Template"/>
                    </w:pPr>
                    <w:bookmarkStart w:id="56" w:name="LAN_Date"/>
                    <w:r>
                      <w:t>Dato</w:t>
                    </w:r>
                    <w:bookmarkEnd w:id="56"/>
                    <w:r>
                      <w:t xml:space="preserve">: </w:t>
                    </w:r>
                    <w:bookmarkStart w:id="57" w:name="Date_DateCustomA"/>
                    <w:r>
                      <w:t>16. december 2019</w:t>
                    </w:r>
                    <w:bookmarkEnd w:id="57"/>
                  </w:p>
                  <w:p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rsidR="00307E90" w:rsidRDefault="00307E90" w:rsidP="00307E90">
                    <w:pPr>
                      <w:pStyle w:val="Template"/>
                    </w:pPr>
                    <w:bookmarkStart w:id="61" w:name="LAN_Ref"/>
                    <w:bookmarkStart w:id="62" w:name="FLD_Reference_HIF"/>
                    <w:bookmarkEnd w:id="59"/>
                    <w:r>
                      <w:t>Ref</w:t>
                    </w:r>
                    <w:bookmarkEnd w:id="61"/>
                    <w:r>
                      <w:t xml:space="preserve">: </w:t>
                    </w:r>
                    <w:bookmarkStart w:id="63" w:name="FLD_Reference"/>
                    <w:r>
                      <w:t>JKG</w:t>
                    </w:r>
                    <w:bookmarkEnd w:id="63"/>
                  </w:p>
                  <w:bookmarkEnd w:id="62"/>
                  <w:p w:rsidR="00051AD8" w:rsidRDefault="00051AD8" w:rsidP="00051AD8">
                    <w:pPr>
                      <w:pStyle w:val="Template-kolofonstreg"/>
                    </w:pPr>
                    <w:r>
                      <w:rPr>
                        <w:noProof/>
                      </w:rPr>
                      <w:drawing>
                        <wp:inline distT="0" distB="0" distL="0" distR="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821B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821B4">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27C3C"/>
    <w:rsid w:val="0003149C"/>
    <w:rsid w:val="00034A55"/>
    <w:rsid w:val="00036650"/>
    <w:rsid w:val="000442AD"/>
    <w:rsid w:val="00051A09"/>
    <w:rsid w:val="00051AD8"/>
    <w:rsid w:val="00052ED2"/>
    <w:rsid w:val="00065902"/>
    <w:rsid w:val="000726BB"/>
    <w:rsid w:val="0007609B"/>
    <w:rsid w:val="000827B1"/>
    <w:rsid w:val="00087773"/>
    <w:rsid w:val="00094D54"/>
    <w:rsid w:val="00095C8F"/>
    <w:rsid w:val="000A362D"/>
    <w:rsid w:val="000D1B50"/>
    <w:rsid w:val="000E5C1E"/>
    <w:rsid w:val="000F244E"/>
    <w:rsid w:val="0011283F"/>
    <w:rsid w:val="00121BA2"/>
    <w:rsid w:val="0015255B"/>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E6170"/>
    <w:rsid w:val="003F33BA"/>
    <w:rsid w:val="004143CC"/>
    <w:rsid w:val="00425AE9"/>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21B4"/>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B7E63"/>
    <w:rsid w:val="007C496B"/>
    <w:rsid w:val="007E062D"/>
    <w:rsid w:val="007E2DF3"/>
    <w:rsid w:val="007E7933"/>
    <w:rsid w:val="007F578B"/>
    <w:rsid w:val="008003E7"/>
    <w:rsid w:val="008068BE"/>
    <w:rsid w:val="00851355"/>
    <w:rsid w:val="008558E5"/>
    <w:rsid w:val="00863559"/>
    <w:rsid w:val="008652D7"/>
    <w:rsid w:val="0087322B"/>
    <w:rsid w:val="00896541"/>
    <w:rsid w:val="008A28B2"/>
    <w:rsid w:val="008B14BE"/>
    <w:rsid w:val="008C171C"/>
    <w:rsid w:val="008F47F2"/>
    <w:rsid w:val="00901304"/>
    <w:rsid w:val="0091147E"/>
    <w:rsid w:val="009300C0"/>
    <w:rsid w:val="00930E78"/>
    <w:rsid w:val="00933D59"/>
    <w:rsid w:val="009352B1"/>
    <w:rsid w:val="00936BF0"/>
    <w:rsid w:val="00937FE9"/>
    <w:rsid w:val="00940637"/>
    <w:rsid w:val="00943BEC"/>
    <w:rsid w:val="00961B44"/>
    <w:rsid w:val="00961BC5"/>
    <w:rsid w:val="009673E8"/>
    <w:rsid w:val="00977C83"/>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66C66"/>
    <w:rsid w:val="00A91CB9"/>
    <w:rsid w:val="00AA0EF9"/>
    <w:rsid w:val="00AB2E5C"/>
    <w:rsid w:val="00AB4E1D"/>
    <w:rsid w:val="00AC2E4A"/>
    <w:rsid w:val="00AC4183"/>
    <w:rsid w:val="00AD6CC4"/>
    <w:rsid w:val="00AF104F"/>
    <w:rsid w:val="00AF2199"/>
    <w:rsid w:val="00B03F98"/>
    <w:rsid w:val="00B12507"/>
    <w:rsid w:val="00B15221"/>
    <w:rsid w:val="00B175E9"/>
    <w:rsid w:val="00B36C68"/>
    <w:rsid w:val="00B45E46"/>
    <w:rsid w:val="00B47C60"/>
    <w:rsid w:val="00B52F16"/>
    <w:rsid w:val="00B55E55"/>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37EFD"/>
    <w:rsid w:val="00C501DB"/>
    <w:rsid w:val="00C62763"/>
    <w:rsid w:val="00C63886"/>
    <w:rsid w:val="00C638F1"/>
    <w:rsid w:val="00C64F00"/>
    <w:rsid w:val="00C67827"/>
    <w:rsid w:val="00C762F9"/>
    <w:rsid w:val="00C76874"/>
    <w:rsid w:val="00C821D2"/>
    <w:rsid w:val="00C96CED"/>
    <w:rsid w:val="00CB2ECE"/>
    <w:rsid w:val="00CB6EA8"/>
    <w:rsid w:val="00CC0DF6"/>
    <w:rsid w:val="00CC3E16"/>
    <w:rsid w:val="00CD66FF"/>
    <w:rsid w:val="00CE4164"/>
    <w:rsid w:val="00CF1974"/>
    <w:rsid w:val="00D0158B"/>
    <w:rsid w:val="00D06117"/>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3CD4"/>
    <w:rsid w:val="00DE5DBB"/>
    <w:rsid w:val="00E0382F"/>
    <w:rsid w:val="00E20A3D"/>
    <w:rsid w:val="00E27F63"/>
    <w:rsid w:val="00E37157"/>
    <w:rsid w:val="00E620D0"/>
    <w:rsid w:val="00E65CA9"/>
    <w:rsid w:val="00E90B80"/>
    <w:rsid w:val="00E960F0"/>
    <w:rsid w:val="00EA0683"/>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666098"/>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Pages>
  <Words>703</Words>
  <Characters>3708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Gerner-Smidt</dc:creator>
  <cp:lastModifiedBy>Jens Kier Gerner</cp:lastModifiedBy>
  <cp:revision>3</cp:revision>
  <cp:lastPrinted>2008-10-22T12:54:00Z</cp:lastPrinted>
  <dcterms:created xsi:type="dcterms:W3CDTF">2019-12-16T07:42:00Z</dcterms:created>
  <dcterms:modified xsi:type="dcterms:W3CDTF">2019-12-18T15:21:00Z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1846</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636179314247734970</vt:lpwstr>
  </property>
</Properties>
</file>