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701"/>
        <w:gridCol w:w="283"/>
      </w:tblGrid>
      <w:tr w:rsidR="00AB2E5C" w:rsidRPr="007D5A4C" w14:paraId="2930D178" w14:textId="77777777" w:rsidTr="0068128D">
        <w:trPr>
          <w:trHeight w:val="2837"/>
        </w:trPr>
        <w:tc>
          <w:tcPr>
            <w:tcW w:w="8220" w:type="dxa"/>
          </w:tcPr>
          <w:p w14:paraId="522C2026" w14:textId="77777777" w:rsidR="00AB2E5C" w:rsidRPr="007D5A4C" w:rsidRDefault="007D5A4C" w:rsidP="007D5A4C">
            <w:pPr>
              <w:pStyle w:val="Dokumentinfo"/>
              <w:rPr>
                <w:b w:val="0"/>
              </w:rPr>
            </w:pPr>
            <w:bookmarkStart w:id="0" w:name="SD_LAN_Receiver"/>
            <w:r w:rsidRPr="007D5A4C">
              <w:t>Modtager(e)</w:t>
            </w:r>
            <w:bookmarkEnd w:id="0"/>
            <w:r w:rsidR="005E70F5" w:rsidRPr="007D5A4C">
              <w:t xml:space="preserve">: </w:t>
            </w:r>
            <w:r w:rsidRPr="007D5A4C">
              <w:rPr>
                <w:b w:val="0"/>
              </w:rPr>
              <w:t>Censorer tilknytter Health</w:t>
            </w:r>
          </w:p>
        </w:tc>
        <w:tc>
          <w:tcPr>
            <w:tcW w:w="1984" w:type="dxa"/>
            <w:gridSpan w:val="2"/>
          </w:tcPr>
          <w:p w14:paraId="01DA27AD" w14:textId="77777777" w:rsidR="00AB2E5C" w:rsidRPr="007D5A4C" w:rsidRDefault="007D5A4C" w:rsidP="00456317">
            <w:pPr>
              <w:pStyle w:val="DokumentNavn"/>
              <w:rPr>
                <w:rFonts w:ascii="Georgia" w:hAnsi="Georgia"/>
              </w:rPr>
            </w:pPr>
            <w:bookmarkStart w:id="1" w:name="SD_LAN_Memo"/>
            <w:r w:rsidRPr="007D5A4C">
              <w:rPr>
                <w:rFonts w:ascii="Georgia" w:hAnsi="Georgia"/>
                <w:caps w:val="0"/>
              </w:rPr>
              <w:t>Notat</w:t>
            </w:r>
            <w:bookmarkEnd w:id="1"/>
          </w:p>
        </w:tc>
      </w:tr>
      <w:tr w:rsidR="006C3A1B" w:rsidRPr="007D5A4C" w14:paraId="4E473525" w14:textId="77777777" w:rsidTr="0068128D">
        <w:trPr>
          <w:gridAfter w:val="1"/>
          <w:wAfter w:w="283" w:type="dxa"/>
          <w:trHeight w:hRule="exact" w:val="737"/>
        </w:trPr>
        <w:tc>
          <w:tcPr>
            <w:tcW w:w="9921" w:type="dxa"/>
            <w:gridSpan w:val="2"/>
          </w:tcPr>
          <w:p w14:paraId="50E0B639" w14:textId="77777777" w:rsidR="007D5A4C" w:rsidRPr="007D5A4C" w:rsidRDefault="007D5A4C" w:rsidP="007D5A4C">
            <w:pPr>
              <w:pStyle w:val="Default"/>
              <w:rPr>
                <w:rFonts w:ascii="Georgia" w:hAnsi="Georgia"/>
                <w:b/>
                <w:bCs/>
                <w:sz w:val="32"/>
                <w:szCs w:val="32"/>
              </w:rPr>
            </w:pPr>
            <w:r w:rsidRPr="007D5A4C">
              <w:rPr>
                <w:rFonts w:ascii="Georgia" w:hAnsi="Georgia"/>
                <w:b/>
                <w:bCs/>
                <w:sz w:val="32"/>
                <w:szCs w:val="32"/>
              </w:rPr>
              <w:t xml:space="preserve">Retningslinjer for afregning af rejseudgifter for censorer </w:t>
            </w:r>
          </w:p>
          <w:p w14:paraId="57BB7A14" w14:textId="77777777" w:rsidR="006C3A1B" w:rsidRPr="007D5A4C" w:rsidRDefault="006C3A1B" w:rsidP="002A3265">
            <w:pPr>
              <w:pStyle w:val="Default"/>
            </w:pPr>
          </w:p>
        </w:tc>
      </w:tr>
    </w:tbl>
    <w:p w14:paraId="1CCEAB27" w14:textId="77777777" w:rsidR="007D5A4C" w:rsidRPr="007D5A4C" w:rsidRDefault="007D5A4C" w:rsidP="007D5A4C">
      <w:pPr>
        <w:pStyle w:val="Default"/>
        <w:rPr>
          <w:rFonts w:ascii="Georgia" w:hAnsi="Georgia"/>
        </w:rPr>
      </w:pPr>
    </w:p>
    <w:p w14:paraId="3F88C16C" w14:textId="77777777" w:rsidR="007D5A4C" w:rsidRPr="007D5A4C" w:rsidRDefault="003C2E7F" w:rsidP="007D5A4C">
      <w:pPr>
        <w:pStyle w:val="Default"/>
        <w:rPr>
          <w:rFonts w:ascii="Georgia" w:hAnsi="Georgia"/>
          <w:sz w:val="22"/>
          <w:szCs w:val="22"/>
        </w:rPr>
      </w:pPr>
      <w:r>
        <w:rPr>
          <w:rFonts w:ascii="Georgia" w:hAnsi="Georgia"/>
          <w:bCs/>
          <w:sz w:val="22"/>
          <w:szCs w:val="22"/>
        </w:rPr>
        <w:t>C</w:t>
      </w:r>
      <w:r w:rsidR="007D5A4C" w:rsidRPr="007D5A4C">
        <w:rPr>
          <w:rFonts w:ascii="Georgia" w:hAnsi="Georgia"/>
          <w:sz w:val="22"/>
          <w:szCs w:val="22"/>
        </w:rPr>
        <w:t xml:space="preserve">ensorer ved </w:t>
      </w:r>
      <w:r w:rsidR="004B12E5">
        <w:rPr>
          <w:rFonts w:ascii="Georgia" w:hAnsi="Georgia"/>
          <w:sz w:val="22"/>
          <w:szCs w:val="22"/>
        </w:rPr>
        <w:t>Health</w:t>
      </w:r>
      <w:r w:rsidR="007D5A4C" w:rsidRPr="007D5A4C">
        <w:rPr>
          <w:rFonts w:ascii="Georgia" w:hAnsi="Georgia"/>
          <w:sz w:val="22"/>
          <w:szCs w:val="22"/>
        </w:rPr>
        <w:t xml:space="preserve">, Aarhus Universitet, får dækket rejseudgifter efter følgende </w:t>
      </w:r>
      <w:r w:rsidRPr="007D5A4C">
        <w:rPr>
          <w:rFonts w:ascii="Georgia" w:hAnsi="Georgia"/>
          <w:sz w:val="22"/>
          <w:szCs w:val="22"/>
        </w:rPr>
        <w:t>retningslinjer</w:t>
      </w:r>
      <w:r w:rsidR="007D5A4C" w:rsidRPr="007D5A4C">
        <w:rPr>
          <w:rFonts w:ascii="Georgia" w:hAnsi="Georgia"/>
          <w:sz w:val="22"/>
          <w:szCs w:val="22"/>
        </w:rPr>
        <w:t xml:space="preserve">: </w:t>
      </w:r>
    </w:p>
    <w:p w14:paraId="7C71264B" w14:textId="77777777" w:rsidR="007D5A4C" w:rsidRPr="007D5A4C" w:rsidRDefault="007D5A4C" w:rsidP="007D5A4C">
      <w:pPr>
        <w:pStyle w:val="Default"/>
        <w:rPr>
          <w:rFonts w:ascii="Georgia" w:hAnsi="Georgia"/>
          <w:b/>
          <w:bCs/>
          <w:sz w:val="22"/>
          <w:szCs w:val="22"/>
        </w:rPr>
      </w:pPr>
    </w:p>
    <w:p w14:paraId="1BD71830" w14:textId="3CBA7DB3" w:rsidR="00233D59" w:rsidRDefault="007D5A4C" w:rsidP="007D5A4C">
      <w:pPr>
        <w:pStyle w:val="Default"/>
        <w:rPr>
          <w:rFonts w:ascii="Georgia" w:hAnsi="Georgia"/>
          <w:sz w:val="22"/>
          <w:szCs w:val="22"/>
        </w:rPr>
      </w:pPr>
      <w:r w:rsidRPr="007D5A4C">
        <w:rPr>
          <w:rFonts w:ascii="Georgia" w:hAnsi="Georgia"/>
          <w:b/>
          <w:bCs/>
          <w:sz w:val="22"/>
          <w:szCs w:val="22"/>
        </w:rPr>
        <w:t xml:space="preserve">Generelt: </w:t>
      </w:r>
      <w:r w:rsidRPr="007D5A4C">
        <w:rPr>
          <w:rFonts w:ascii="Georgia" w:hAnsi="Georgia"/>
          <w:sz w:val="22"/>
          <w:szCs w:val="22"/>
        </w:rPr>
        <w:t xml:space="preserve">- Rejsen skal tilrettelægges, således at eventuelle rabatordninger udnyttes. - Togrejse på 1. klasse accepteres. - Egen bil må benyttes, såfremt det ud fra en samlet betragtning er det mest hensigtsmæssige og økonomiske. I så fald </w:t>
      </w:r>
      <w:r w:rsidR="00503C2D">
        <w:rPr>
          <w:rFonts w:ascii="Georgia" w:hAnsi="Georgia"/>
          <w:sz w:val="22"/>
          <w:szCs w:val="22"/>
        </w:rPr>
        <w:t xml:space="preserve">ydes kørselsgodtgørelse med </w:t>
      </w:r>
      <w:r w:rsidR="00AD0CDE">
        <w:rPr>
          <w:rFonts w:ascii="Georgia" w:hAnsi="Georgia"/>
          <w:sz w:val="22"/>
          <w:szCs w:val="22"/>
        </w:rPr>
        <w:t>2,1</w:t>
      </w:r>
      <w:r w:rsidR="008874A2">
        <w:rPr>
          <w:rFonts w:ascii="Georgia" w:hAnsi="Georgia"/>
          <w:sz w:val="22"/>
          <w:szCs w:val="22"/>
        </w:rPr>
        <w:t>9</w:t>
      </w:r>
      <w:r w:rsidRPr="007D5A4C">
        <w:rPr>
          <w:rFonts w:ascii="Georgia" w:hAnsi="Georgia"/>
          <w:sz w:val="22"/>
          <w:szCs w:val="22"/>
        </w:rPr>
        <w:t xml:space="preserve"> kr. pr. km. (Sats gældende pr. 1. </w:t>
      </w:r>
      <w:r w:rsidR="008874A2">
        <w:rPr>
          <w:rFonts w:ascii="Georgia" w:hAnsi="Georgia"/>
          <w:sz w:val="22"/>
          <w:szCs w:val="22"/>
        </w:rPr>
        <w:t>januar</w:t>
      </w:r>
      <w:r w:rsidRPr="007D5A4C">
        <w:rPr>
          <w:rFonts w:ascii="Georgia" w:hAnsi="Georgia"/>
          <w:sz w:val="22"/>
          <w:szCs w:val="22"/>
        </w:rPr>
        <w:t xml:space="preserve"> 20</w:t>
      </w:r>
      <w:r w:rsidR="00D73DEA">
        <w:rPr>
          <w:rFonts w:ascii="Georgia" w:hAnsi="Georgia"/>
          <w:sz w:val="22"/>
          <w:szCs w:val="22"/>
        </w:rPr>
        <w:t>2</w:t>
      </w:r>
      <w:r w:rsidR="008874A2">
        <w:rPr>
          <w:rFonts w:ascii="Georgia" w:hAnsi="Georgia"/>
          <w:sz w:val="22"/>
          <w:szCs w:val="22"/>
        </w:rPr>
        <w:t>3</w:t>
      </w:r>
      <w:r w:rsidRPr="007D5A4C">
        <w:rPr>
          <w:rFonts w:ascii="Georgia" w:hAnsi="Georgia"/>
          <w:sz w:val="22"/>
          <w:szCs w:val="22"/>
        </w:rPr>
        <w:t>). Årsag til valg af</w:t>
      </w:r>
      <w:r w:rsidR="00233D59">
        <w:rPr>
          <w:rFonts w:ascii="Georgia" w:hAnsi="Georgia"/>
          <w:sz w:val="22"/>
          <w:szCs w:val="22"/>
        </w:rPr>
        <w:t xml:space="preserve"> kørsel i egen bil skal oplyses.</w:t>
      </w:r>
    </w:p>
    <w:p w14:paraId="25C7B68A" w14:textId="77777777" w:rsidR="004334A4" w:rsidRDefault="004334A4" w:rsidP="007D5A4C">
      <w:pPr>
        <w:pStyle w:val="Default"/>
        <w:rPr>
          <w:rFonts w:ascii="Georgia" w:hAnsi="Georgia"/>
          <w:sz w:val="22"/>
          <w:szCs w:val="22"/>
        </w:rPr>
      </w:pPr>
    </w:p>
    <w:p w14:paraId="79B2A272" w14:textId="77777777" w:rsidR="00233D59" w:rsidRDefault="00233D59" w:rsidP="007D5A4C">
      <w:pPr>
        <w:pStyle w:val="Default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Der kan rejses med fly, hvis dette er muligt </w:t>
      </w:r>
      <w:r w:rsidR="00C15175">
        <w:rPr>
          <w:rFonts w:ascii="Georgia" w:hAnsi="Georgia"/>
          <w:sz w:val="22"/>
          <w:szCs w:val="22"/>
        </w:rPr>
        <w:t>inden for</w:t>
      </w:r>
      <w:r>
        <w:rPr>
          <w:rFonts w:ascii="Georgia" w:hAnsi="Georgia"/>
          <w:sz w:val="22"/>
          <w:szCs w:val="22"/>
        </w:rPr>
        <w:t xml:space="preserve"> prisrammen af en togrejse på 1. klasse.</w:t>
      </w:r>
    </w:p>
    <w:p w14:paraId="550EF935" w14:textId="77777777" w:rsidR="007D5A4C" w:rsidRPr="003C2E7F" w:rsidRDefault="007D5A4C" w:rsidP="007D5A4C">
      <w:pPr>
        <w:pStyle w:val="Default"/>
        <w:rPr>
          <w:rFonts w:ascii="Georgia" w:hAnsi="Georgia"/>
          <w:sz w:val="22"/>
          <w:szCs w:val="22"/>
        </w:rPr>
      </w:pPr>
      <w:r w:rsidRPr="007D5A4C">
        <w:rPr>
          <w:rFonts w:ascii="Georgia" w:hAnsi="Georgia"/>
          <w:sz w:val="22"/>
          <w:szCs w:val="22"/>
        </w:rPr>
        <w:t xml:space="preserve"> </w:t>
      </w:r>
    </w:p>
    <w:p w14:paraId="3A7B4198" w14:textId="77777777" w:rsidR="007D5A4C" w:rsidRPr="007D5A4C" w:rsidRDefault="007D5A4C" w:rsidP="007D5A4C">
      <w:pPr>
        <w:pStyle w:val="Default"/>
        <w:rPr>
          <w:rFonts w:ascii="Georgia" w:hAnsi="Georgia"/>
          <w:sz w:val="22"/>
          <w:szCs w:val="22"/>
        </w:rPr>
      </w:pPr>
      <w:r w:rsidRPr="007D5A4C">
        <w:rPr>
          <w:rFonts w:ascii="Georgia" w:hAnsi="Georgia"/>
          <w:b/>
          <w:bCs/>
          <w:sz w:val="22"/>
          <w:szCs w:val="22"/>
        </w:rPr>
        <w:t xml:space="preserve">Én-dagsrejser: </w:t>
      </w:r>
      <w:r w:rsidRPr="007D5A4C">
        <w:rPr>
          <w:rFonts w:ascii="Georgia" w:hAnsi="Georgia"/>
          <w:sz w:val="22"/>
          <w:szCs w:val="22"/>
        </w:rPr>
        <w:t xml:space="preserve">Transportudgifter og fortæringsudgifter refunderes mod dokumentation. Taxakørsel accepteres kun i meget begrænset omfang. </w:t>
      </w:r>
    </w:p>
    <w:p w14:paraId="259027CE" w14:textId="77777777" w:rsidR="007D5A4C" w:rsidRPr="007D5A4C" w:rsidRDefault="007D5A4C" w:rsidP="007D5A4C">
      <w:pPr>
        <w:pStyle w:val="Default"/>
        <w:rPr>
          <w:rFonts w:ascii="Georgia" w:hAnsi="Georgia"/>
          <w:sz w:val="22"/>
          <w:szCs w:val="22"/>
        </w:rPr>
      </w:pPr>
      <w:r w:rsidRPr="007D5A4C">
        <w:rPr>
          <w:rFonts w:ascii="Georgia" w:hAnsi="Georgia"/>
          <w:sz w:val="22"/>
          <w:szCs w:val="22"/>
        </w:rPr>
        <w:t xml:space="preserve">For transport til og fra Tirstrup Lufthavn dækkes normalt kun udgifter til lufthavnsbus. Såfremt særlige forhold begrunder benyttelse af taxa, skal der vedlægges en redegørelse herfor. </w:t>
      </w:r>
    </w:p>
    <w:p w14:paraId="2653DD88" w14:textId="77777777" w:rsidR="007D5A4C" w:rsidRPr="007D5A4C" w:rsidRDefault="007D5A4C" w:rsidP="007D5A4C">
      <w:pPr>
        <w:pStyle w:val="Default"/>
        <w:rPr>
          <w:rFonts w:ascii="Georgia" w:hAnsi="Georgia"/>
          <w:b/>
          <w:bCs/>
          <w:sz w:val="22"/>
          <w:szCs w:val="22"/>
        </w:rPr>
      </w:pPr>
    </w:p>
    <w:p w14:paraId="7A66801F" w14:textId="3716D665" w:rsidR="007D5A4C" w:rsidRPr="007D5A4C" w:rsidRDefault="007D5A4C" w:rsidP="007D5A4C">
      <w:pPr>
        <w:pStyle w:val="Default"/>
        <w:rPr>
          <w:rFonts w:ascii="Georgia" w:hAnsi="Georgia"/>
          <w:sz w:val="22"/>
          <w:szCs w:val="22"/>
        </w:rPr>
      </w:pPr>
      <w:r w:rsidRPr="007D5A4C">
        <w:rPr>
          <w:rFonts w:ascii="Georgia" w:hAnsi="Georgia"/>
          <w:b/>
          <w:bCs/>
          <w:sz w:val="22"/>
          <w:szCs w:val="22"/>
        </w:rPr>
        <w:t>Rejser med overnatning</w:t>
      </w:r>
      <w:r w:rsidR="002A3265">
        <w:rPr>
          <w:rFonts w:ascii="Georgia" w:hAnsi="Georgia"/>
          <w:b/>
          <w:bCs/>
          <w:sz w:val="22"/>
          <w:szCs w:val="22"/>
        </w:rPr>
        <w:t>:</w:t>
      </w:r>
      <w:r w:rsidRPr="007D5A4C">
        <w:rPr>
          <w:rFonts w:ascii="Georgia" w:hAnsi="Georgia"/>
          <w:b/>
          <w:bCs/>
          <w:sz w:val="22"/>
          <w:szCs w:val="22"/>
        </w:rPr>
        <w:t xml:space="preserve"> </w:t>
      </w:r>
      <w:r w:rsidR="002A3265" w:rsidRPr="00840F77">
        <w:rPr>
          <w:rFonts w:ascii="Georgia" w:hAnsi="Georgia"/>
          <w:bCs/>
          <w:sz w:val="22"/>
          <w:szCs w:val="22"/>
        </w:rPr>
        <w:t xml:space="preserve">Ved hotelbestilling skal oplyses, at Aarhus Universitet har en </w:t>
      </w:r>
      <w:r w:rsidR="002A3265" w:rsidRPr="00840F77">
        <w:rPr>
          <w:rFonts w:ascii="Georgia" w:hAnsi="Georgia"/>
          <w:bCs/>
          <w:sz w:val="22"/>
          <w:szCs w:val="22"/>
          <w:u w:val="single"/>
        </w:rPr>
        <w:t>statsaftale</w:t>
      </w:r>
      <w:r w:rsidR="002A3265" w:rsidRPr="00840F77">
        <w:rPr>
          <w:rFonts w:ascii="Georgia" w:hAnsi="Georgia"/>
          <w:bCs/>
          <w:sz w:val="22"/>
          <w:szCs w:val="22"/>
        </w:rPr>
        <w:t>.</w:t>
      </w:r>
      <w:r w:rsidR="002A3265" w:rsidRPr="002A3265">
        <w:rPr>
          <w:rFonts w:ascii="Georgia" w:hAnsi="Georgia"/>
          <w:b/>
          <w:bCs/>
          <w:sz w:val="22"/>
          <w:szCs w:val="22"/>
        </w:rPr>
        <w:t xml:space="preserve"> </w:t>
      </w:r>
      <w:r w:rsidRPr="002A3265">
        <w:rPr>
          <w:rFonts w:ascii="Georgia" w:hAnsi="Georgia"/>
          <w:sz w:val="22"/>
          <w:szCs w:val="22"/>
        </w:rPr>
        <w:t xml:space="preserve">På </w:t>
      </w:r>
      <w:r w:rsidRPr="007D5A4C">
        <w:rPr>
          <w:rFonts w:ascii="Georgia" w:hAnsi="Georgia"/>
          <w:sz w:val="22"/>
          <w:szCs w:val="22"/>
        </w:rPr>
        <w:t xml:space="preserve">rejser, hvor overnatning er nødvendig, udbetales time-/dagpenge, der skal dække </w:t>
      </w:r>
      <w:proofErr w:type="spellStart"/>
      <w:r w:rsidR="001D51E7">
        <w:rPr>
          <w:rFonts w:ascii="Georgia" w:hAnsi="Georgia"/>
          <w:sz w:val="22"/>
          <w:szCs w:val="22"/>
        </w:rPr>
        <w:t>bla</w:t>
      </w:r>
      <w:proofErr w:type="spellEnd"/>
      <w:r w:rsidR="001D51E7">
        <w:rPr>
          <w:rFonts w:ascii="Georgia" w:hAnsi="Georgia"/>
          <w:sz w:val="22"/>
          <w:szCs w:val="22"/>
        </w:rPr>
        <w:t>. ud</w:t>
      </w:r>
      <w:r w:rsidRPr="007D5A4C">
        <w:rPr>
          <w:rFonts w:ascii="Georgia" w:hAnsi="Georgia"/>
          <w:sz w:val="22"/>
          <w:szCs w:val="22"/>
        </w:rPr>
        <w:t>gifter til måltider og lokal transport. Eventuelle måltider</w:t>
      </w:r>
      <w:r w:rsidR="001D51E7">
        <w:rPr>
          <w:rFonts w:ascii="Georgia" w:hAnsi="Georgia"/>
          <w:sz w:val="22"/>
          <w:szCs w:val="22"/>
        </w:rPr>
        <w:t>, betalt af AU,</w:t>
      </w:r>
      <w:r w:rsidRPr="007D5A4C">
        <w:rPr>
          <w:rFonts w:ascii="Georgia" w:hAnsi="Georgia"/>
          <w:sz w:val="22"/>
          <w:szCs w:val="22"/>
        </w:rPr>
        <w:t xml:space="preserve"> skal påføres rejseafregningen. Udgifter til hotelværelse refunderes mod dokumentation inden for hoteldispositionsbeløbet</w:t>
      </w:r>
      <w:r w:rsidR="00840F77">
        <w:rPr>
          <w:rFonts w:ascii="Georgia" w:hAnsi="Georgia"/>
          <w:sz w:val="22"/>
          <w:szCs w:val="22"/>
        </w:rPr>
        <w:t xml:space="preserve"> (sats </w:t>
      </w:r>
      <w:r w:rsidR="009B6D5B">
        <w:rPr>
          <w:rFonts w:ascii="Georgia" w:hAnsi="Georgia"/>
          <w:sz w:val="22"/>
          <w:szCs w:val="22"/>
        </w:rPr>
        <w:t xml:space="preserve">gældende </w:t>
      </w:r>
      <w:r w:rsidR="003B5310">
        <w:rPr>
          <w:rFonts w:ascii="Georgia" w:hAnsi="Georgia"/>
          <w:sz w:val="22"/>
          <w:szCs w:val="22"/>
        </w:rPr>
        <w:t xml:space="preserve">fra </w:t>
      </w:r>
      <w:r w:rsidR="00840F77">
        <w:rPr>
          <w:rFonts w:ascii="Georgia" w:hAnsi="Georgia"/>
          <w:sz w:val="22"/>
          <w:szCs w:val="22"/>
        </w:rPr>
        <w:t>1/</w:t>
      </w:r>
      <w:r w:rsidR="00F06515">
        <w:rPr>
          <w:rFonts w:ascii="Georgia" w:hAnsi="Georgia"/>
          <w:sz w:val="22"/>
          <w:szCs w:val="22"/>
        </w:rPr>
        <w:t>1</w:t>
      </w:r>
      <w:r w:rsidR="00AA6C5B">
        <w:rPr>
          <w:rFonts w:ascii="Georgia" w:hAnsi="Georgia"/>
          <w:sz w:val="22"/>
          <w:szCs w:val="22"/>
        </w:rPr>
        <w:t>-</w:t>
      </w:r>
      <w:r w:rsidR="00D73DEA">
        <w:rPr>
          <w:rFonts w:ascii="Georgia" w:hAnsi="Georgia"/>
          <w:sz w:val="22"/>
          <w:szCs w:val="22"/>
        </w:rPr>
        <w:t>2</w:t>
      </w:r>
      <w:r w:rsidR="008874A2">
        <w:rPr>
          <w:rFonts w:ascii="Georgia" w:hAnsi="Georgia"/>
          <w:sz w:val="22"/>
          <w:szCs w:val="22"/>
        </w:rPr>
        <w:t>3</w:t>
      </w:r>
      <w:r w:rsidR="00840F77">
        <w:rPr>
          <w:rFonts w:ascii="Georgia" w:hAnsi="Georgia"/>
          <w:sz w:val="22"/>
          <w:szCs w:val="22"/>
        </w:rPr>
        <w:t>, kr. 1.</w:t>
      </w:r>
      <w:r w:rsidR="008874A2">
        <w:rPr>
          <w:rFonts w:ascii="Georgia" w:hAnsi="Georgia"/>
          <w:sz w:val="22"/>
          <w:szCs w:val="22"/>
        </w:rPr>
        <w:t>448</w:t>
      </w:r>
      <w:r w:rsidR="00840F77">
        <w:rPr>
          <w:rFonts w:ascii="Georgia" w:hAnsi="Georgia"/>
          <w:sz w:val="22"/>
          <w:szCs w:val="22"/>
        </w:rPr>
        <w:t>)</w:t>
      </w:r>
      <w:r w:rsidRPr="007D5A4C">
        <w:rPr>
          <w:rFonts w:ascii="Georgia" w:hAnsi="Georgia"/>
          <w:sz w:val="22"/>
          <w:szCs w:val="22"/>
        </w:rPr>
        <w:t xml:space="preserve">. </w:t>
      </w:r>
    </w:p>
    <w:p w14:paraId="494E1DAC" w14:textId="77777777" w:rsidR="007D5A4C" w:rsidRPr="007D5A4C" w:rsidRDefault="007D5A4C" w:rsidP="007D5A4C">
      <w:pPr>
        <w:pStyle w:val="Default"/>
        <w:rPr>
          <w:rFonts w:ascii="Georgia" w:hAnsi="Georgia"/>
          <w:sz w:val="22"/>
          <w:szCs w:val="22"/>
        </w:rPr>
      </w:pPr>
    </w:p>
    <w:p w14:paraId="54D5256D" w14:textId="77777777" w:rsidR="007D5A4C" w:rsidRDefault="007D5A4C" w:rsidP="00503C2D">
      <w:pPr>
        <w:pStyle w:val="Default"/>
        <w:rPr>
          <w:rFonts w:ascii="Georgia" w:hAnsi="Georgia"/>
          <w:sz w:val="22"/>
          <w:szCs w:val="22"/>
        </w:rPr>
      </w:pPr>
      <w:r w:rsidRPr="007D5A4C">
        <w:rPr>
          <w:rFonts w:ascii="Georgia" w:hAnsi="Georgia"/>
          <w:sz w:val="22"/>
          <w:szCs w:val="22"/>
        </w:rPr>
        <w:t xml:space="preserve">Vi skal for god ordens skyld gøre opmærksom på, at hotelophold bestilt under statsaftalen, ifølge statsaftalereglerne, skal afregnes inden afrejse fra hotellet. Refusion af hoteludgifter udbetales fra universitetet i forbindelse med rejseafregning. </w:t>
      </w:r>
    </w:p>
    <w:p w14:paraId="1009AD8D" w14:textId="77777777" w:rsidR="00503C2D" w:rsidRPr="00503C2D" w:rsidRDefault="00503C2D" w:rsidP="00503C2D">
      <w:pPr>
        <w:pStyle w:val="Default"/>
        <w:rPr>
          <w:rFonts w:ascii="Georgia" w:hAnsi="Georgia"/>
          <w:sz w:val="22"/>
          <w:szCs w:val="22"/>
        </w:rPr>
      </w:pPr>
    </w:p>
    <w:p w14:paraId="5E53C3BA" w14:textId="77777777" w:rsidR="00DB4ED9" w:rsidRDefault="002A3265" w:rsidP="007D5A4C">
      <w:pPr>
        <w:rPr>
          <w:sz w:val="22"/>
          <w:szCs w:val="22"/>
        </w:rPr>
      </w:pPr>
      <w:r>
        <w:rPr>
          <w:sz w:val="22"/>
          <w:szCs w:val="22"/>
        </w:rPr>
        <w:t>O</w:t>
      </w:r>
      <w:r w:rsidR="007D5A4C" w:rsidRPr="007D5A4C">
        <w:rPr>
          <w:sz w:val="22"/>
          <w:szCs w:val="22"/>
        </w:rPr>
        <w:t>riginale</w:t>
      </w:r>
      <w:r w:rsidR="0060574F">
        <w:rPr>
          <w:sz w:val="22"/>
          <w:szCs w:val="22"/>
        </w:rPr>
        <w:t xml:space="preserve"> (evt. </w:t>
      </w:r>
      <w:proofErr w:type="spellStart"/>
      <w:r w:rsidR="0060574F">
        <w:rPr>
          <w:sz w:val="22"/>
          <w:szCs w:val="22"/>
        </w:rPr>
        <w:t>indskannede</w:t>
      </w:r>
      <w:proofErr w:type="spellEnd"/>
      <w:r w:rsidR="0060574F">
        <w:rPr>
          <w:sz w:val="22"/>
          <w:szCs w:val="22"/>
        </w:rPr>
        <w:t>)</w:t>
      </w:r>
      <w:r w:rsidR="007D5A4C" w:rsidRPr="007D5A4C">
        <w:rPr>
          <w:sz w:val="22"/>
          <w:szCs w:val="22"/>
        </w:rPr>
        <w:t xml:space="preserve"> bilag for fortærings- og transportudgifter skal vedlægges rejseafregning</w:t>
      </w:r>
      <w:r>
        <w:rPr>
          <w:sz w:val="22"/>
          <w:szCs w:val="22"/>
        </w:rPr>
        <w:t>sskemaet</w:t>
      </w:r>
      <w:r w:rsidR="007D5A4C" w:rsidRPr="007D5A4C">
        <w:rPr>
          <w:sz w:val="22"/>
          <w:szCs w:val="22"/>
        </w:rPr>
        <w:t xml:space="preserve"> og sendes </w:t>
      </w:r>
      <w:r w:rsidR="00840F77">
        <w:rPr>
          <w:sz w:val="22"/>
          <w:szCs w:val="22"/>
        </w:rPr>
        <w:t xml:space="preserve">pr. mail til </w:t>
      </w:r>
      <w:hyperlink r:id="rId7" w:history="1">
        <w:r w:rsidR="00840F77" w:rsidRPr="007E65C6">
          <w:rPr>
            <w:rStyle w:val="Hyperlink"/>
            <w:sz w:val="22"/>
            <w:szCs w:val="22"/>
          </w:rPr>
          <w:t>censorafregning.he.studadm@au.dk</w:t>
        </w:r>
      </w:hyperlink>
      <w:r w:rsidR="00840F77">
        <w:rPr>
          <w:rStyle w:val="Hyperlink"/>
          <w:sz w:val="22"/>
          <w:szCs w:val="22"/>
        </w:rPr>
        <w:t xml:space="preserve"> </w:t>
      </w:r>
      <w:r w:rsidR="00840F77">
        <w:rPr>
          <w:sz w:val="22"/>
          <w:szCs w:val="22"/>
        </w:rPr>
        <w:t>eller pr. post t</w:t>
      </w:r>
      <w:r w:rsidR="007D5A4C" w:rsidRPr="007D5A4C">
        <w:rPr>
          <w:sz w:val="22"/>
          <w:szCs w:val="22"/>
        </w:rPr>
        <w:t>il: Health, Vennelyst Boulevard 9, 8000 År</w:t>
      </w:r>
      <w:r w:rsidR="00840F77">
        <w:rPr>
          <w:sz w:val="22"/>
          <w:szCs w:val="22"/>
        </w:rPr>
        <w:t>hus C</w:t>
      </w:r>
      <w:r w:rsidR="00A144EE">
        <w:rPr>
          <w:sz w:val="22"/>
          <w:szCs w:val="22"/>
        </w:rPr>
        <w:t>.</w:t>
      </w:r>
    </w:p>
    <w:p w14:paraId="4E8897AD" w14:textId="77777777" w:rsidR="00A144EE" w:rsidRPr="00A144EE" w:rsidRDefault="00A144EE" w:rsidP="007D5A4C">
      <w:pPr>
        <w:rPr>
          <w:sz w:val="22"/>
          <w:szCs w:val="22"/>
        </w:rPr>
      </w:pPr>
      <w:r>
        <w:rPr>
          <w:b/>
          <w:sz w:val="22"/>
          <w:szCs w:val="22"/>
        </w:rPr>
        <w:t>Vigtigt</w:t>
      </w:r>
      <w:r>
        <w:rPr>
          <w:sz w:val="22"/>
          <w:szCs w:val="22"/>
        </w:rPr>
        <w:t xml:space="preserve">: rejsedatoerne skal fremgå af </w:t>
      </w:r>
      <w:r w:rsidR="00337875">
        <w:rPr>
          <w:sz w:val="22"/>
          <w:szCs w:val="22"/>
        </w:rPr>
        <w:t>billetter/</w:t>
      </w:r>
      <w:r>
        <w:rPr>
          <w:sz w:val="22"/>
          <w:szCs w:val="22"/>
        </w:rPr>
        <w:t>bilag</w:t>
      </w:r>
      <w:r w:rsidR="00337875">
        <w:rPr>
          <w:sz w:val="22"/>
          <w:szCs w:val="22"/>
        </w:rPr>
        <w:t>/kvitteringer</w:t>
      </w:r>
      <w:r>
        <w:rPr>
          <w:sz w:val="22"/>
          <w:szCs w:val="22"/>
        </w:rPr>
        <w:t xml:space="preserve"> og i</w:t>
      </w:r>
      <w:r w:rsidR="00337875">
        <w:rPr>
          <w:sz w:val="22"/>
          <w:szCs w:val="22"/>
        </w:rPr>
        <w:t xml:space="preserve"> forbindelse med</w:t>
      </w:r>
      <w:r>
        <w:rPr>
          <w:sz w:val="22"/>
          <w:szCs w:val="22"/>
        </w:rPr>
        <w:t xml:space="preserve"> hotelafregning skal faktura</w:t>
      </w:r>
      <w:r w:rsidR="00337875">
        <w:rPr>
          <w:sz w:val="22"/>
          <w:szCs w:val="22"/>
        </w:rPr>
        <w:t xml:space="preserve"> med angivelse af ”betalt” fremsendes.</w:t>
      </w:r>
    </w:p>
    <w:sectPr w:rsidR="00A144EE" w:rsidRPr="00A144EE" w:rsidSect="003C2E7F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1560" w:right="2835" w:bottom="1985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41C24" w14:textId="77777777" w:rsidR="007D5A4C" w:rsidRDefault="007D5A4C">
      <w:r>
        <w:separator/>
      </w:r>
    </w:p>
  </w:endnote>
  <w:endnote w:type="continuationSeparator" w:id="0">
    <w:p w14:paraId="6624F28F" w14:textId="77777777" w:rsidR="007D5A4C" w:rsidRDefault="007D5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3BDD108-DB3B-40B8-BE25-86123B535A31}"/>
    <w:embedBold r:id="rId2" w:fontKey="{0E54967A-7CE2-4DE2-9860-6EF1B042738C}"/>
    <w:embedItalic r:id="rId3" w:fontKey="{1C2A1109-1589-4AFA-9955-D65D7C8D503A}"/>
    <w:embedBoldItalic r:id="rId4" w:fontKey="{E24B83A3-A86F-478E-B5FF-F6F3DFB2B3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F55C99F1-0D85-46F1-9A45-64CD2B9240EA}"/>
    <w:embedBold r:id="rId6" w:fontKey="{3BCE80F4-DC09-4BC8-BF0C-E890B95115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41CE10B-7F0C-4863-9FD6-EE202DDC6E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1C0CF0F-8EE9-425B-A983-8877AA320509}"/>
    <w:embedBold r:id="rId9" w:fontKey="{6E9F9144-1ECC-486F-836B-CD84D891EB4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E0391983-CAFE-4754-9F62-806FD888DC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202AA7E-0030-4C92-A8F3-F9DF730D37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ED35" w14:textId="77777777" w:rsidR="004255EC" w:rsidRDefault="004255EC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337875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337875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337875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556EC" w14:textId="77777777" w:rsidR="00C4409C" w:rsidRDefault="00C4409C" w:rsidP="00C4409C"/>
  <w:p w14:paraId="3E247C78" w14:textId="77777777" w:rsidR="00C4409C" w:rsidRDefault="00C4409C" w:rsidP="00C4409C"/>
  <w:tbl>
    <w:tblPr>
      <w:tblW w:w="484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</w:tblGrid>
    <w:tr w:rsidR="002C6B7D" w:rsidRPr="00615E0B" w14:paraId="733A6565" w14:textId="77777777" w:rsidTr="007D5A4C">
      <w:tc>
        <w:tcPr>
          <w:tcW w:w="20" w:type="dxa"/>
        </w:tcPr>
        <w:p w14:paraId="18C7CE2E" w14:textId="77777777" w:rsidR="002C6B7D" w:rsidRPr="00615E0B" w:rsidRDefault="002C6B7D" w:rsidP="00524347">
          <w:pPr>
            <w:pStyle w:val="Template-Companyname"/>
            <w:rPr>
              <w:lang w:val="en-GB"/>
            </w:rPr>
          </w:pPr>
          <w:bookmarkStart w:id="23" w:name="bmkSecundaryLogo"/>
          <w:bookmarkEnd w:id="23"/>
        </w:p>
      </w:tc>
      <w:tc>
        <w:tcPr>
          <w:tcW w:w="2410" w:type="dxa"/>
        </w:tcPr>
        <w:p w14:paraId="443D723C" w14:textId="77777777" w:rsidR="002C6B7D" w:rsidRPr="007D5A4C" w:rsidRDefault="007D5A4C" w:rsidP="009328D2">
          <w:pPr>
            <w:pStyle w:val="Template-Companyname"/>
          </w:pPr>
          <w:bookmarkStart w:id="24" w:name="SD_OFF_Name"/>
          <w:bookmarkStart w:id="25" w:name="HIF_SD_OFF_Name"/>
          <w:r w:rsidRPr="007D5A4C">
            <w:t>Uddannelseskvalitet og studienævnsbetjening (SNUK), HE</w:t>
          </w:r>
          <w:bookmarkEnd w:id="24"/>
        </w:p>
        <w:p w14:paraId="04543221" w14:textId="77777777" w:rsidR="002C6B7D" w:rsidRPr="007D5A4C" w:rsidRDefault="002C6B7D" w:rsidP="007F0C24">
          <w:pPr>
            <w:pStyle w:val="Template-Address"/>
          </w:pPr>
          <w:bookmarkStart w:id="26" w:name="AarhusUniversitet"/>
          <w:bookmarkEnd w:id="25"/>
          <w:r w:rsidRPr="007D5A4C">
            <w:t>Aarhus Universitet</w:t>
          </w:r>
          <w:bookmarkEnd w:id="26"/>
        </w:p>
        <w:p w14:paraId="2D13D6A9" w14:textId="77777777" w:rsidR="007D5A4C" w:rsidRDefault="007D5A4C" w:rsidP="00524347">
          <w:pPr>
            <w:pStyle w:val="Template-Address"/>
            <w:rPr>
              <w:lang w:val="en-GB"/>
            </w:rPr>
          </w:pPr>
          <w:bookmarkStart w:id="27" w:name="SD_OFF_OfficeID"/>
          <w:r>
            <w:rPr>
              <w:lang w:val="en-GB"/>
            </w:rPr>
            <w:t>Vennelyst Boulevard 9</w:t>
          </w:r>
        </w:p>
        <w:p w14:paraId="6D1ECD7C" w14:textId="77777777" w:rsidR="002C6B7D" w:rsidRPr="00615E0B" w:rsidRDefault="007D5A4C" w:rsidP="00524347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27"/>
        </w:p>
      </w:tc>
      <w:tc>
        <w:tcPr>
          <w:tcW w:w="2410" w:type="dxa"/>
        </w:tcPr>
        <w:p w14:paraId="51BE01CF" w14:textId="77777777" w:rsidR="002C6B7D" w:rsidRPr="007D5A4C" w:rsidRDefault="007D5A4C" w:rsidP="009328D2">
          <w:pPr>
            <w:pStyle w:val="Template-Address"/>
            <w:rPr>
              <w:lang w:val="en-GB"/>
            </w:rPr>
          </w:pPr>
          <w:bookmarkStart w:id="28" w:name="SD_LAN_Tel"/>
          <w:bookmarkStart w:id="29" w:name="HIF_SD_OFF_Phone"/>
          <w:r w:rsidRPr="007D5A4C">
            <w:rPr>
              <w:lang w:val="en-GB"/>
            </w:rPr>
            <w:t>Tlf.:</w:t>
          </w:r>
          <w:bookmarkEnd w:id="28"/>
          <w:r w:rsidR="002C6B7D" w:rsidRPr="007D5A4C">
            <w:rPr>
              <w:lang w:val="en-GB"/>
            </w:rPr>
            <w:t xml:space="preserve"> </w:t>
          </w:r>
          <w:bookmarkStart w:id="30" w:name="SD_OFF_Phone"/>
          <w:r w:rsidRPr="007D5A4C">
            <w:rPr>
              <w:lang w:val="en-GB"/>
            </w:rPr>
            <w:t>87167414</w:t>
          </w:r>
          <w:bookmarkEnd w:id="30"/>
        </w:p>
        <w:p w14:paraId="01585478" w14:textId="77777777" w:rsidR="002C6B7D" w:rsidRPr="007D5A4C" w:rsidRDefault="007D5A4C" w:rsidP="009328D2">
          <w:pPr>
            <w:pStyle w:val="Template-Address"/>
            <w:rPr>
              <w:lang w:val="en-GB"/>
            </w:rPr>
          </w:pPr>
          <w:bookmarkStart w:id="31" w:name="SD_LAN_Fax"/>
          <w:bookmarkStart w:id="32" w:name="HIF_SD_OFF_Fax"/>
          <w:bookmarkEnd w:id="29"/>
          <w:r w:rsidRPr="007D5A4C">
            <w:rPr>
              <w:lang w:val="en-GB"/>
            </w:rPr>
            <w:t>Fax:</w:t>
          </w:r>
          <w:bookmarkEnd w:id="31"/>
          <w:r w:rsidR="002C6B7D" w:rsidRPr="007D5A4C">
            <w:rPr>
              <w:lang w:val="en-GB"/>
            </w:rPr>
            <w:t xml:space="preserve"> </w:t>
          </w:r>
          <w:bookmarkStart w:id="33" w:name="SD_OFF_Fax"/>
          <w:r w:rsidRPr="007D5A4C">
            <w:rPr>
              <w:lang w:val="en-GB"/>
            </w:rPr>
            <w:t>87150201</w:t>
          </w:r>
          <w:bookmarkEnd w:id="33"/>
        </w:p>
        <w:p w14:paraId="34AD3325" w14:textId="77777777" w:rsidR="002C6B7D" w:rsidRPr="007D5A4C" w:rsidRDefault="002C6B7D" w:rsidP="00AF5AAD">
          <w:pPr>
            <w:pStyle w:val="Template-Address"/>
            <w:rPr>
              <w:lang w:val="en-GB"/>
            </w:rPr>
          </w:pPr>
          <w:bookmarkStart w:id="34" w:name="HIF_SD_OFF_Email"/>
          <w:bookmarkEnd w:id="32"/>
          <w:r w:rsidRPr="007D5A4C">
            <w:rPr>
              <w:lang w:val="en-GB"/>
            </w:rPr>
            <w:t xml:space="preserve">E-mail: </w:t>
          </w:r>
          <w:bookmarkStart w:id="35" w:name="SD_OFF_Email"/>
          <w:r w:rsidR="007D5A4C" w:rsidRPr="007D5A4C">
            <w:rPr>
              <w:lang w:val="en-GB"/>
            </w:rPr>
            <w:t>stuf@au.dk</w:t>
          </w:r>
          <w:bookmarkEnd w:id="35"/>
        </w:p>
        <w:p w14:paraId="738FEB14" w14:textId="77777777" w:rsidR="002C6B7D" w:rsidRPr="00615E0B" w:rsidRDefault="007D5A4C" w:rsidP="00AF5AAD">
          <w:pPr>
            <w:pStyle w:val="Template-Address"/>
            <w:rPr>
              <w:lang w:val="en-GB"/>
            </w:rPr>
          </w:pPr>
          <w:bookmarkStart w:id="36" w:name="SD_OFF_OfficeWww"/>
          <w:bookmarkEnd w:id="34"/>
          <w:r>
            <w:rPr>
              <w:lang w:val="en-GB"/>
            </w:rPr>
            <w:t>www.au.dk</w:t>
          </w:r>
          <w:bookmarkEnd w:id="36"/>
        </w:p>
      </w:tc>
    </w:tr>
  </w:tbl>
  <w:p w14:paraId="2250D758" w14:textId="77777777" w:rsidR="00C4409C" w:rsidRPr="006C3A1B" w:rsidRDefault="00C4409C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FB145" w14:textId="77777777" w:rsidR="007D5A4C" w:rsidRDefault="007D5A4C">
      <w:r>
        <w:separator/>
      </w:r>
    </w:p>
  </w:footnote>
  <w:footnote w:type="continuationSeparator" w:id="0">
    <w:p w14:paraId="421F7952" w14:textId="77777777" w:rsidR="007D5A4C" w:rsidRDefault="007D5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AA10" w14:textId="77777777"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0F081A4B" wp14:editId="44E572D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5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8FF6CF"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732913" wp14:editId="29FB939F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F910C7" w14:textId="77777777" w:rsidR="00524347" w:rsidRDefault="007D5A4C" w:rsidP="00524347">
                          <w:pPr>
                            <w:pStyle w:val="Template-Parentlogoname"/>
                          </w:pPr>
                          <w:bookmarkStart w:id="2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14:paraId="14058161" w14:textId="77777777" w:rsidR="00524347" w:rsidRDefault="00524347" w:rsidP="00524347">
                          <w:pPr>
                            <w:pStyle w:val="Template-Unitnamelogoname"/>
                          </w:pPr>
                          <w:bookmarkStart w:id="3" w:name="SD_OFF_Unitname_N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71EF5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524347" w:rsidRDefault="007D5A4C" w:rsidP="00524347">
                    <w:pPr>
                      <w:pStyle w:val="Template-Parentlogoname"/>
                    </w:pPr>
                    <w:bookmarkStart w:id="5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5"/>
                  </w:p>
                  <w:p w:rsidR="00524347" w:rsidRDefault="00524347" w:rsidP="00524347">
                    <w:pPr>
                      <w:pStyle w:val="Template-Unitnamelogoname"/>
                    </w:pPr>
                    <w:bookmarkStart w:id="6" w:name="SD_OFF_Unitname_N2"/>
                    <w:bookmarkEnd w:id="6"/>
                  </w:p>
                </w:txbxContent>
              </v:textbox>
              <w10:wrap anchorx="page" anchory="page"/>
            </v:shape>
          </w:pict>
        </mc:Fallback>
      </mc:AlternateContent>
    </w:r>
  </w:p>
  <w:p w14:paraId="5B86EA7F" w14:textId="77777777" w:rsidR="00524347" w:rsidRDefault="00524347">
    <w:pPr>
      <w:pStyle w:val="Sidehoved"/>
    </w:pPr>
  </w:p>
  <w:p w14:paraId="61DEFD4D" w14:textId="77777777"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35B0CCF" wp14:editId="4707371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58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AD86728" wp14:editId="5AFA5D85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6711EB" w14:textId="77777777" w:rsidR="002312BD" w:rsidRDefault="007D5A4C" w:rsidP="00B65055">
                          <w:pPr>
                            <w:rPr>
                              <w:rStyle w:val="Sidetal"/>
                            </w:rPr>
                          </w:pPr>
                          <w:bookmarkStart w:id="4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4"/>
                          <w:r w:rsidR="002312BD">
                            <w:rPr>
                              <w:rStyle w:val="Sidetal"/>
                            </w:rPr>
                            <w:t xml:space="preserve"> 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33787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  <w:r w:rsidR="00835697">
                            <w:rPr>
                              <w:rStyle w:val="Sidetal"/>
                            </w:rPr>
                            <w:t>/</w:t>
                          </w:r>
                          <w:r w:rsidR="002312BD">
                            <w:rPr>
                              <w:rStyle w:val="Sidetal"/>
                            </w:rPr>
                            <w:fldChar w:fldCharType="begin"/>
                          </w:r>
                          <w:r w:rsidR="002312BD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2312BD">
                            <w:rPr>
                              <w:rStyle w:val="Sidetal"/>
                            </w:rPr>
                            <w:fldChar w:fldCharType="separate"/>
                          </w:r>
                          <w:r w:rsidR="0033787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2312BD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52272675" w14:textId="77777777" w:rsidR="002312BD" w:rsidRPr="00192812" w:rsidRDefault="00433886" w:rsidP="00B65055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1EE14C29" wp14:editId="443394E4">
                                <wp:extent cx="352425" cy="152400"/>
                                <wp:effectExtent l="0" t="0" r="0" b="0"/>
                                <wp:docPr id="61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49C2F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WDKsgIAALE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" filled="f" stroked="f">
              <v:textbox inset="0,0,0,0">
                <w:txbxContent>
                  <w:p w:rsidR="002312BD" w:rsidRDefault="007D5A4C" w:rsidP="00B65055">
                    <w:pPr>
                      <w:rPr>
                        <w:rStyle w:val="Sidetal"/>
                      </w:rPr>
                    </w:pPr>
                    <w:bookmarkStart w:id="6" w:name="SD_LAN_Page_N2"/>
                    <w:r>
                      <w:rPr>
                        <w:rStyle w:val="Sidetal"/>
                      </w:rPr>
                      <w:t>Side</w:t>
                    </w:r>
                    <w:bookmarkEnd w:id="6"/>
                    <w:r w:rsidR="002312BD">
                      <w:rPr>
                        <w:rStyle w:val="Sidetal"/>
                      </w:rPr>
                      <w:t xml:space="preserve"> 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PAGE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337875">
                      <w:rPr>
                        <w:rStyle w:val="Sidetal"/>
                        <w:noProof/>
                      </w:rPr>
                      <w:t>2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  <w:r w:rsidR="00835697">
                      <w:rPr>
                        <w:rStyle w:val="Sidetal"/>
                      </w:rPr>
                      <w:t>/</w:t>
                    </w:r>
                    <w:r w:rsidR="002312BD">
                      <w:rPr>
                        <w:rStyle w:val="Sidetal"/>
                      </w:rPr>
                      <w:fldChar w:fldCharType="begin"/>
                    </w:r>
                    <w:r w:rsidR="002312BD">
                      <w:rPr>
                        <w:rStyle w:val="Sidetal"/>
                      </w:rPr>
                      <w:instrText xml:space="preserve"> NUMPAGES </w:instrText>
                    </w:r>
                    <w:r w:rsidR="002312BD">
                      <w:rPr>
                        <w:rStyle w:val="Sidetal"/>
                      </w:rPr>
                      <w:fldChar w:fldCharType="separate"/>
                    </w:r>
                    <w:r w:rsidR="00337875">
                      <w:rPr>
                        <w:rStyle w:val="Sidetal"/>
                        <w:noProof/>
                      </w:rPr>
                      <w:t>2</w:t>
                    </w:r>
                    <w:r w:rsidR="002312BD">
                      <w:rPr>
                        <w:rStyle w:val="Sidetal"/>
                      </w:rPr>
                      <w:fldChar w:fldCharType="end"/>
                    </w:r>
                  </w:p>
                  <w:p w:rsidR="002312BD" w:rsidRPr="00192812" w:rsidRDefault="00433886" w:rsidP="00B65055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675ED8EB" wp14:editId="3CB4A875">
                          <wp:extent cx="352425" cy="152400"/>
                          <wp:effectExtent l="0" t="0" r="0" b="0"/>
                          <wp:docPr id="61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25E85" w14:textId="77777777"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51E2980C" wp14:editId="7CEFF14D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5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55554B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091B39" wp14:editId="2466241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B23EF" w14:textId="77777777" w:rsidR="00524347" w:rsidRDefault="007D5A4C" w:rsidP="00524347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14:paraId="528E5261" w14:textId="77777777" w:rsidR="00524347" w:rsidRDefault="00524347" w:rsidP="00524347">
                          <w:pPr>
                            <w:pStyle w:val="Template-Unitnamelogoname"/>
                          </w:pPr>
                          <w:bookmarkStart w:id="6" w:name="SD_OFF_UnitName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9FB30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524347" w:rsidRDefault="007D5A4C" w:rsidP="00524347">
                    <w:pPr>
                      <w:pStyle w:val="Template-Parentlogoname"/>
                    </w:pPr>
                    <w:bookmarkStart w:id="11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1"/>
                  </w:p>
                  <w:p w:rsidR="00524347" w:rsidRDefault="00524347" w:rsidP="00524347">
                    <w:pPr>
                      <w:pStyle w:val="Template-Unitnamelogoname"/>
                    </w:pPr>
                    <w:bookmarkStart w:id="12" w:name="SD_OFF_UnitName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</w:p>
  <w:p w14:paraId="2D10F1D4" w14:textId="77777777"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7D842E2B" wp14:editId="52EC2C5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60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96D13A4" wp14:editId="789749D9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735BA8" w14:textId="77777777" w:rsidR="00CB4FA5" w:rsidRDefault="00CB4FA5" w:rsidP="00CB4FA5">
                          <w:pPr>
                            <w:pStyle w:val="Template-Afdeling"/>
                          </w:pPr>
                          <w:bookmarkStart w:id="7" w:name="SD_USR_Afdeling"/>
                          <w:bookmarkStart w:id="8" w:name="SD_OFF_Afdeling"/>
                          <w:bookmarkStart w:id="9" w:name="SD_FLD_Oplysningsfelt"/>
                          <w:bookmarkStart w:id="10" w:name="HIF_SD_FLD_Oplysningsfelt"/>
                          <w:bookmarkEnd w:id="7"/>
                          <w:bookmarkEnd w:id="8"/>
                          <w:bookmarkEnd w:id="9"/>
                        </w:p>
                        <w:p w14:paraId="05900A8F" w14:textId="77777777" w:rsidR="00CB4FA5" w:rsidRDefault="00CB4FA5" w:rsidP="00CB4FA5">
                          <w:pPr>
                            <w:pStyle w:val="Template"/>
                          </w:pPr>
                        </w:p>
                        <w:p w14:paraId="01F1D137" w14:textId="4872C210" w:rsidR="003563A2" w:rsidRPr="007D5A4C" w:rsidRDefault="00F06515" w:rsidP="003563A2">
                          <w:pPr>
                            <w:pStyle w:val="Template-NavnMellemnavn"/>
                          </w:pPr>
                          <w:bookmarkStart w:id="11" w:name="HIF_SD_USR_Name"/>
                          <w:bookmarkEnd w:id="10"/>
                          <w:r>
                            <w:t>Søren Dam</w:t>
                          </w:r>
                        </w:p>
                        <w:bookmarkEnd w:id="11"/>
                        <w:p w14:paraId="34F3E679" w14:textId="77777777" w:rsidR="00CB4FA5" w:rsidRDefault="00CB4FA5" w:rsidP="00CB4FA5">
                          <w:pPr>
                            <w:pStyle w:val="Template-Brugerinfo"/>
                          </w:pPr>
                        </w:p>
                        <w:p w14:paraId="0BDD9258" w14:textId="77777777" w:rsidR="00CB4FA5" w:rsidRPr="007D5A4C" w:rsidRDefault="007D5A4C" w:rsidP="00CB4FA5">
                          <w:pPr>
                            <w:pStyle w:val="Template-Brugerinfo"/>
                          </w:pPr>
                          <w:bookmarkStart w:id="12" w:name="SD_USR_Title"/>
                          <w:bookmarkStart w:id="13" w:name="HIF_SD_USR_Title"/>
                          <w:r w:rsidRPr="007D5A4C">
                            <w:t>422</w:t>
                          </w:r>
                          <w:bookmarkEnd w:id="12"/>
                        </w:p>
                        <w:p w14:paraId="4E43F10A" w14:textId="77777777" w:rsidR="00CB4FA5" w:rsidRPr="007D5A4C" w:rsidRDefault="00CB4FA5" w:rsidP="00CB4FA5">
                          <w:pPr>
                            <w:pStyle w:val="Template"/>
                          </w:pPr>
                        </w:p>
                        <w:p w14:paraId="1F82F9E1" w14:textId="04D1E8DE" w:rsidR="005E70F5" w:rsidRPr="00307E90" w:rsidRDefault="007D5A4C" w:rsidP="005E70F5">
                          <w:pPr>
                            <w:pStyle w:val="Template"/>
                          </w:pPr>
                          <w:bookmarkStart w:id="14" w:name="SD_LAN_Date"/>
                          <w:bookmarkEnd w:id="13"/>
                          <w:r>
                            <w:t>Dato</w:t>
                          </w:r>
                          <w:bookmarkEnd w:id="14"/>
                          <w:r w:rsidR="005E70F5">
                            <w:t xml:space="preserve">: </w:t>
                          </w:r>
                          <w:bookmarkStart w:id="15" w:name="SD_FLD_DocumentDate"/>
                          <w:r w:rsidR="008874A2">
                            <w:t>05</w:t>
                          </w:r>
                          <w:r w:rsidR="00503C2D">
                            <w:t>.</w:t>
                          </w:r>
                          <w:r w:rsidR="003C2E7F">
                            <w:t xml:space="preserve"> </w:t>
                          </w:r>
                          <w:r w:rsidR="008874A2">
                            <w:t>marts</w:t>
                          </w:r>
                          <w:r>
                            <w:t xml:space="preserve"> 20</w:t>
                          </w:r>
                          <w:bookmarkEnd w:id="15"/>
                          <w:r w:rsidR="004D06D9">
                            <w:t>2</w:t>
                          </w:r>
                          <w:r w:rsidR="008874A2">
                            <w:t>4</w:t>
                          </w:r>
                        </w:p>
                        <w:p w14:paraId="7EB90021" w14:textId="77777777" w:rsidR="005E70F5" w:rsidRPr="007D5A4C" w:rsidRDefault="007D5A4C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SD_LAN_Sagsnr"/>
                          <w:bookmarkStart w:id="17" w:name="HIF_SD_FLD_Sagsnummer"/>
                          <w:r w:rsidRPr="007D5A4C"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 w:rsidR="005E70F5" w:rsidRPr="007D5A4C">
                            <w:rPr>
                              <w:vanish/>
                            </w:rPr>
                            <w:t xml:space="preserve">.: </w:t>
                          </w:r>
                          <w:bookmarkStart w:id="18" w:name="SD_FLD_Sagsnummer"/>
                          <w:bookmarkEnd w:id="18"/>
                        </w:p>
                        <w:p w14:paraId="1A46F890" w14:textId="77777777" w:rsidR="005E70F5" w:rsidRPr="007D5A4C" w:rsidRDefault="007D5A4C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SD_LAN_Ref"/>
                          <w:bookmarkStart w:id="20" w:name="HIF_SD_FLD_Reference"/>
                          <w:bookmarkEnd w:id="17"/>
                          <w:r w:rsidRPr="007D5A4C">
                            <w:rPr>
                              <w:vanish/>
                            </w:rPr>
                            <w:t>Ref</w:t>
                          </w:r>
                          <w:bookmarkEnd w:id="19"/>
                          <w:r w:rsidR="005E70F5" w:rsidRPr="007D5A4C">
                            <w:rPr>
                              <w:vanish/>
                            </w:rPr>
                            <w:t xml:space="preserve">: </w:t>
                          </w:r>
                          <w:bookmarkStart w:id="21" w:name="SD_FLD_Reference"/>
                          <w:bookmarkEnd w:id="21"/>
                        </w:p>
                        <w:bookmarkEnd w:id="20"/>
                        <w:p w14:paraId="2FBA687B" w14:textId="77777777" w:rsidR="005E70F5" w:rsidRPr="00C96CED" w:rsidRDefault="00433886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09E3BA0F" wp14:editId="00659304">
                                <wp:extent cx="352425" cy="152400"/>
                                <wp:effectExtent l="0" t="0" r="0" b="0"/>
                                <wp:docPr id="62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D470B0E" w14:textId="77777777"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97FDFCB" w14:textId="77777777" w:rsidR="002312BD" w:rsidRPr="005E70F5" w:rsidRDefault="007D5A4C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SD_LAN_Page"/>
                          <w:r>
                            <w:t>Side</w:t>
                          </w:r>
                          <w:bookmarkEnd w:id="22"/>
                          <w:r w:rsidR="005E70F5">
                            <w:t xml:space="preserve"> 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D06D9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4D06D9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6D13A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2db1p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15735BA8" w14:textId="77777777" w:rsidR="00CB4FA5" w:rsidRDefault="00CB4FA5" w:rsidP="00CB4FA5">
                    <w:pPr>
                      <w:pStyle w:val="Template-Afdeling"/>
                    </w:pPr>
                    <w:bookmarkStart w:id="23" w:name="SD_USR_Afdeling"/>
                    <w:bookmarkStart w:id="24" w:name="SD_OFF_Afdeling"/>
                    <w:bookmarkStart w:id="25" w:name="SD_FLD_Oplysningsfelt"/>
                    <w:bookmarkStart w:id="26" w:name="HIF_SD_FLD_Oplysningsfelt"/>
                    <w:bookmarkEnd w:id="23"/>
                    <w:bookmarkEnd w:id="24"/>
                    <w:bookmarkEnd w:id="25"/>
                  </w:p>
                  <w:p w14:paraId="05900A8F" w14:textId="77777777" w:rsidR="00CB4FA5" w:rsidRDefault="00CB4FA5" w:rsidP="00CB4FA5">
                    <w:pPr>
                      <w:pStyle w:val="Template"/>
                    </w:pPr>
                  </w:p>
                  <w:p w14:paraId="01F1D137" w14:textId="4872C210" w:rsidR="003563A2" w:rsidRPr="007D5A4C" w:rsidRDefault="00F06515" w:rsidP="003563A2">
                    <w:pPr>
                      <w:pStyle w:val="Template-NavnMellemnavn"/>
                    </w:pPr>
                    <w:bookmarkStart w:id="27" w:name="HIF_SD_USR_Name"/>
                    <w:bookmarkEnd w:id="26"/>
                    <w:r>
                      <w:t>Søren Dam</w:t>
                    </w:r>
                  </w:p>
                  <w:bookmarkEnd w:id="27"/>
                  <w:p w14:paraId="34F3E679" w14:textId="77777777" w:rsidR="00CB4FA5" w:rsidRDefault="00CB4FA5" w:rsidP="00CB4FA5">
                    <w:pPr>
                      <w:pStyle w:val="Template-Brugerinfo"/>
                    </w:pPr>
                  </w:p>
                  <w:p w14:paraId="0BDD9258" w14:textId="77777777" w:rsidR="00CB4FA5" w:rsidRPr="007D5A4C" w:rsidRDefault="007D5A4C" w:rsidP="00CB4FA5">
                    <w:pPr>
                      <w:pStyle w:val="Template-Brugerinfo"/>
                    </w:pPr>
                    <w:bookmarkStart w:id="28" w:name="SD_USR_Title"/>
                    <w:bookmarkStart w:id="29" w:name="HIF_SD_USR_Title"/>
                    <w:r w:rsidRPr="007D5A4C">
                      <w:t>422</w:t>
                    </w:r>
                    <w:bookmarkEnd w:id="28"/>
                  </w:p>
                  <w:p w14:paraId="4E43F10A" w14:textId="77777777" w:rsidR="00CB4FA5" w:rsidRPr="007D5A4C" w:rsidRDefault="00CB4FA5" w:rsidP="00CB4FA5">
                    <w:pPr>
                      <w:pStyle w:val="Template"/>
                    </w:pPr>
                  </w:p>
                  <w:p w14:paraId="1F82F9E1" w14:textId="04D1E8DE" w:rsidR="005E70F5" w:rsidRPr="00307E90" w:rsidRDefault="007D5A4C" w:rsidP="005E70F5">
                    <w:pPr>
                      <w:pStyle w:val="Template"/>
                    </w:pPr>
                    <w:bookmarkStart w:id="30" w:name="SD_LAN_Date"/>
                    <w:bookmarkEnd w:id="29"/>
                    <w:r>
                      <w:t>Dato</w:t>
                    </w:r>
                    <w:bookmarkEnd w:id="30"/>
                    <w:r w:rsidR="005E70F5">
                      <w:t xml:space="preserve">: </w:t>
                    </w:r>
                    <w:bookmarkStart w:id="31" w:name="SD_FLD_DocumentDate"/>
                    <w:r w:rsidR="008874A2">
                      <w:t>05</w:t>
                    </w:r>
                    <w:r w:rsidR="00503C2D">
                      <w:t>.</w:t>
                    </w:r>
                    <w:r w:rsidR="003C2E7F">
                      <w:t xml:space="preserve"> </w:t>
                    </w:r>
                    <w:r w:rsidR="008874A2">
                      <w:t>marts</w:t>
                    </w:r>
                    <w:r>
                      <w:t xml:space="preserve"> 20</w:t>
                    </w:r>
                    <w:bookmarkEnd w:id="31"/>
                    <w:r w:rsidR="004D06D9">
                      <w:t>2</w:t>
                    </w:r>
                    <w:r w:rsidR="008874A2">
                      <w:t>4</w:t>
                    </w:r>
                  </w:p>
                  <w:p w14:paraId="7EB90021" w14:textId="77777777" w:rsidR="005E70F5" w:rsidRPr="007D5A4C" w:rsidRDefault="007D5A4C" w:rsidP="005E70F5">
                    <w:pPr>
                      <w:pStyle w:val="Template"/>
                      <w:rPr>
                        <w:vanish/>
                      </w:rPr>
                    </w:pPr>
                    <w:bookmarkStart w:id="32" w:name="SD_LAN_Sagsnr"/>
                    <w:bookmarkStart w:id="33" w:name="HIF_SD_FLD_Sagsnummer"/>
                    <w:r w:rsidRPr="007D5A4C">
                      <w:rPr>
                        <w:vanish/>
                      </w:rPr>
                      <w:t>Sags nr</w:t>
                    </w:r>
                    <w:bookmarkEnd w:id="32"/>
                    <w:r w:rsidR="005E70F5" w:rsidRPr="007D5A4C">
                      <w:rPr>
                        <w:vanish/>
                      </w:rPr>
                      <w:t xml:space="preserve">.: </w:t>
                    </w:r>
                    <w:bookmarkStart w:id="34" w:name="SD_FLD_Sagsnummer"/>
                    <w:bookmarkEnd w:id="34"/>
                  </w:p>
                  <w:p w14:paraId="1A46F890" w14:textId="77777777" w:rsidR="005E70F5" w:rsidRPr="007D5A4C" w:rsidRDefault="007D5A4C" w:rsidP="005E70F5">
                    <w:pPr>
                      <w:pStyle w:val="Template"/>
                      <w:rPr>
                        <w:vanish/>
                      </w:rPr>
                    </w:pPr>
                    <w:bookmarkStart w:id="35" w:name="SD_LAN_Ref"/>
                    <w:bookmarkStart w:id="36" w:name="HIF_SD_FLD_Reference"/>
                    <w:bookmarkEnd w:id="33"/>
                    <w:r w:rsidRPr="007D5A4C">
                      <w:rPr>
                        <w:vanish/>
                      </w:rPr>
                      <w:t>Ref</w:t>
                    </w:r>
                    <w:bookmarkEnd w:id="35"/>
                    <w:r w:rsidR="005E70F5" w:rsidRPr="007D5A4C">
                      <w:rPr>
                        <w:vanish/>
                      </w:rPr>
                      <w:t xml:space="preserve">: </w:t>
                    </w:r>
                    <w:bookmarkStart w:id="37" w:name="SD_FLD_Reference"/>
                    <w:bookmarkEnd w:id="37"/>
                  </w:p>
                  <w:bookmarkEnd w:id="36"/>
                  <w:p w14:paraId="2FBA687B" w14:textId="77777777" w:rsidR="005E70F5" w:rsidRPr="00C96CED" w:rsidRDefault="00433886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09E3BA0F" wp14:editId="00659304">
                          <wp:extent cx="352425" cy="152400"/>
                          <wp:effectExtent l="0" t="0" r="0" b="0"/>
                          <wp:docPr id="62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D470B0E" w14:textId="77777777"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14:paraId="497FDFCB" w14:textId="77777777" w:rsidR="002312BD" w:rsidRPr="005E70F5" w:rsidRDefault="007D5A4C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8" w:name="SD_LAN_Page"/>
                    <w:r>
                      <w:t>Side</w:t>
                    </w:r>
                    <w:bookmarkEnd w:id="38"/>
                    <w:r w:rsidR="005E70F5">
                      <w:t xml:space="preserve"> 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D06D9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5E70F5">
                      <w:rPr>
                        <w:rStyle w:val="Sidetal"/>
                        <w:noProof w:val="0"/>
                      </w:rPr>
                      <w:t>/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4D06D9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118409511">
    <w:abstractNumId w:val="8"/>
  </w:num>
  <w:num w:numId="2" w16cid:durableId="239949601">
    <w:abstractNumId w:val="11"/>
  </w:num>
  <w:num w:numId="3" w16cid:durableId="334498172">
    <w:abstractNumId w:val="7"/>
  </w:num>
  <w:num w:numId="4" w16cid:durableId="149566633">
    <w:abstractNumId w:val="6"/>
  </w:num>
  <w:num w:numId="5" w16cid:durableId="1280990601">
    <w:abstractNumId w:val="5"/>
  </w:num>
  <w:num w:numId="6" w16cid:durableId="1644694393">
    <w:abstractNumId w:val="4"/>
  </w:num>
  <w:num w:numId="7" w16cid:durableId="470906104">
    <w:abstractNumId w:val="3"/>
  </w:num>
  <w:num w:numId="8" w16cid:durableId="426509029">
    <w:abstractNumId w:val="2"/>
  </w:num>
  <w:num w:numId="9" w16cid:durableId="110827382">
    <w:abstractNumId w:val="1"/>
  </w:num>
  <w:num w:numId="10" w16cid:durableId="507213809">
    <w:abstractNumId w:val="0"/>
  </w:num>
  <w:num w:numId="11" w16cid:durableId="218248455">
    <w:abstractNumId w:val="13"/>
  </w:num>
  <w:num w:numId="12" w16cid:durableId="190151890">
    <w:abstractNumId w:val="14"/>
  </w:num>
  <w:num w:numId="13" w16cid:durableId="865993837">
    <w:abstractNumId w:val="12"/>
  </w:num>
  <w:num w:numId="14" w16cid:durableId="762382539">
    <w:abstractNumId w:val="9"/>
  </w:num>
  <w:num w:numId="15" w16cid:durableId="1363169452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A4C"/>
    <w:rsid w:val="00001C5B"/>
    <w:rsid w:val="00003B6C"/>
    <w:rsid w:val="00007510"/>
    <w:rsid w:val="00020295"/>
    <w:rsid w:val="00026EA7"/>
    <w:rsid w:val="00051A09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10077A"/>
    <w:rsid w:val="001043F7"/>
    <w:rsid w:val="00127B37"/>
    <w:rsid w:val="00130EC0"/>
    <w:rsid w:val="0013303E"/>
    <w:rsid w:val="001366F0"/>
    <w:rsid w:val="001373A9"/>
    <w:rsid w:val="0014660D"/>
    <w:rsid w:val="00153477"/>
    <w:rsid w:val="00156B05"/>
    <w:rsid w:val="0017345F"/>
    <w:rsid w:val="00185F45"/>
    <w:rsid w:val="00192812"/>
    <w:rsid w:val="001B5836"/>
    <w:rsid w:val="001D44BE"/>
    <w:rsid w:val="001D51E7"/>
    <w:rsid w:val="001F2EA7"/>
    <w:rsid w:val="0021106B"/>
    <w:rsid w:val="00212D3F"/>
    <w:rsid w:val="002171DE"/>
    <w:rsid w:val="002278B7"/>
    <w:rsid w:val="00227E7F"/>
    <w:rsid w:val="002312BD"/>
    <w:rsid w:val="00233D59"/>
    <w:rsid w:val="00241DFE"/>
    <w:rsid w:val="00253A24"/>
    <w:rsid w:val="002573D0"/>
    <w:rsid w:val="0026721B"/>
    <w:rsid w:val="00287815"/>
    <w:rsid w:val="002A3265"/>
    <w:rsid w:val="002A6EA6"/>
    <w:rsid w:val="002B673E"/>
    <w:rsid w:val="002C6B7D"/>
    <w:rsid w:val="002D26AE"/>
    <w:rsid w:val="002E326D"/>
    <w:rsid w:val="00301369"/>
    <w:rsid w:val="003064B1"/>
    <w:rsid w:val="00337875"/>
    <w:rsid w:val="003536C8"/>
    <w:rsid w:val="003563A2"/>
    <w:rsid w:val="00361F20"/>
    <w:rsid w:val="00364F55"/>
    <w:rsid w:val="003A5E3F"/>
    <w:rsid w:val="003B1B48"/>
    <w:rsid w:val="003B5310"/>
    <w:rsid w:val="003C2E7F"/>
    <w:rsid w:val="003C5575"/>
    <w:rsid w:val="003D5C25"/>
    <w:rsid w:val="003E6170"/>
    <w:rsid w:val="003F15E1"/>
    <w:rsid w:val="003F24CF"/>
    <w:rsid w:val="003F33BA"/>
    <w:rsid w:val="003F7193"/>
    <w:rsid w:val="00410756"/>
    <w:rsid w:val="00425019"/>
    <w:rsid w:val="004255EC"/>
    <w:rsid w:val="004334A4"/>
    <w:rsid w:val="00433886"/>
    <w:rsid w:val="00443D5B"/>
    <w:rsid w:val="00450E2A"/>
    <w:rsid w:val="00456317"/>
    <w:rsid w:val="00465565"/>
    <w:rsid w:val="0047684D"/>
    <w:rsid w:val="0048777D"/>
    <w:rsid w:val="004A66E6"/>
    <w:rsid w:val="004B12E5"/>
    <w:rsid w:val="004C208C"/>
    <w:rsid w:val="004D06D9"/>
    <w:rsid w:val="00503C2D"/>
    <w:rsid w:val="00504494"/>
    <w:rsid w:val="00522D69"/>
    <w:rsid w:val="00524347"/>
    <w:rsid w:val="00524DD1"/>
    <w:rsid w:val="005274FB"/>
    <w:rsid w:val="00547ACA"/>
    <w:rsid w:val="005549B1"/>
    <w:rsid w:val="00562043"/>
    <w:rsid w:val="005802EE"/>
    <w:rsid w:val="0058520A"/>
    <w:rsid w:val="00590D08"/>
    <w:rsid w:val="005D01E3"/>
    <w:rsid w:val="005D2E7C"/>
    <w:rsid w:val="005E6CB9"/>
    <w:rsid w:val="005E70F5"/>
    <w:rsid w:val="0060574F"/>
    <w:rsid w:val="00615E0B"/>
    <w:rsid w:val="006205BC"/>
    <w:rsid w:val="00641B24"/>
    <w:rsid w:val="00666E10"/>
    <w:rsid w:val="0068128D"/>
    <w:rsid w:val="006B2F25"/>
    <w:rsid w:val="006C3A1B"/>
    <w:rsid w:val="006C40FD"/>
    <w:rsid w:val="006D4688"/>
    <w:rsid w:val="006D49BB"/>
    <w:rsid w:val="006D615D"/>
    <w:rsid w:val="007131E6"/>
    <w:rsid w:val="00731229"/>
    <w:rsid w:val="00736658"/>
    <w:rsid w:val="00757BDC"/>
    <w:rsid w:val="007676E3"/>
    <w:rsid w:val="007744E7"/>
    <w:rsid w:val="00775CC8"/>
    <w:rsid w:val="007871B3"/>
    <w:rsid w:val="00795523"/>
    <w:rsid w:val="007955B4"/>
    <w:rsid w:val="007A2F49"/>
    <w:rsid w:val="007A557C"/>
    <w:rsid w:val="007D5A4C"/>
    <w:rsid w:val="007F0C24"/>
    <w:rsid w:val="00802343"/>
    <w:rsid w:val="00803E04"/>
    <w:rsid w:val="00824088"/>
    <w:rsid w:val="00835697"/>
    <w:rsid w:val="00840F77"/>
    <w:rsid w:val="008411A6"/>
    <w:rsid w:val="00863559"/>
    <w:rsid w:val="00885361"/>
    <w:rsid w:val="008874A2"/>
    <w:rsid w:val="008A7CC7"/>
    <w:rsid w:val="008C2D92"/>
    <w:rsid w:val="008C546C"/>
    <w:rsid w:val="00922D48"/>
    <w:rsid w:val="00925D50"/>
    <w:rsid w:val="00930E78"/>
    <w:rsid w:val="009328D2"/>
    <w:rsid w:val="00933E8B"/>
    <w:rsid w:val="009445DA"/>
    <w:rsid w:val="0095045C"/>
    <w:rsid w:val="00961B44"/>
    <w:rsid w:val="009942B0"/>
    <w:rsid w:val="009A316E"/>
    <w:rsid w:val="009B0298"/>
    <w:rsid w:val="009B6D5B"/>
    <w:rsid w:val="009C3A4A"/>
    <w:rsid w:val="009C542D"/>
    <w:rsid w:val="009D0762"/>
    <w:rsid w:val="009E4ABE"/>
    <w:rsid w:val="00A11327"/>
    <w:rsid w:val="00A144EE"/>
    <w:rsid w:val="00A22ABB"/>
    <w:rsid w:val="00A278F8"/>
    <w:rsid w:val="00A27E88"/>
    <w:rsid w:val="00A54864"/>
    <w:rsid w:val="00A66FAB"/>
    <w:rsid w:val="00A91CB9"/>
    <w:rsid w:val="00AA0EF9"/>
    <w:rsid w:val="00AA6C5B"/>
    <w:rsid w:val="00AB2E5C"/>
    <w:rsid w:val="00AB4E1D"/>
    <w:rsid w:val="00AC6B30"/>
    <w:rsid w:val="00AD02B4"/>
    <w:rsid w:val="00AD0CDE"/>
    <w:rsid w:val="00AF5AAD"/>
    <w:rsid w:val="00AF662D"/>
    <w:rsid w:val="00B15221"/>
    <w:rsid w:val="00B33FA5"/>
    <w:rsid w:val="00B5598E"/>
    <w:rsid w:val="00B65055"/>
    <w:rsid w:val="00B7258F"/>
    <w:rsid w:val="00BA56DF"/>
    <w:rsid w:val="00BB41CA"/>
    <w:rsid w:val="00BB53DC"/>
    <w:rsid w:val="00BB78EA"/>
    <w:rsid w:val="00BE56BC"/>
    <w:rsid w:val="00BE7FBE"/>
    <w:rsid w:val="00BF3805"/>
    <w:rsid w:val="00C0187F"/>
    <w:rsid w:val="00C15175"/>
    <w:rsid w:val="00C2313C"/>
    <w:rsid w:val="00C329C8"/>
    <w:rsid w:val="00C407F0"/>
    <w:rsid w:val="00C4409C"/>
    <w:rsid w:val="00C45E73"/>
    <w:rsid w:val="00C462B2"/>
    <w:rsid w:val="00C50C53"/>
    <w:rsid w:val="00C62763"/>
    <w:rsid w:val="00C67689"/>
    <w:rsid w:val="00C800B1"/>
    <w:rsid w:val="00C96CED"/>
    <w:rsid w:val="00CA1CCC"/>
    <w:rsid w:val="00CA6FE6"/>
    <w:rsid w:val="00CB2ECE"/>
    <w:rsid w:val="00CB4FA5"/>
    <w:rsid w:val="00CD05BD"/>
    <w:rsid w:val="00CD6422"/>
    <w:rsid w:val="00D37E23"/>
    <w:rsid w:val="00D546CE"/>
    <w:rsid w:val="00D739D1"/>
    <w:rsid w:val="00D73DEA"/>
    <w:rsid w:val="00D85610"/>
    <w:rsid w:val="00DB21A7"/>
    <w:rsid w:val="00DB4ED9"/>
    <w:rsid w:val="00DE3C16"/>
    <w:rsid w:val="00DE42FB"/>
    <w:rsid w:val="00E026C1"/>
    <w:rsid w:val="00E32A2A"/>
    <w:rsid w:val="00E44979"/>
    <w:rsid w:val="00E65482"/>
    <w:rsid w:val="00E70052"/>
    <w:rsid w:val="00E751CC"/>
    <w:rsid w:val="00E814F9"/>
    <w:rsid w:val="00EA31FA"/>
    <w:rsid w:val="00EA5199"/>
    <w:rsid w:val="00EA6633"/>
    <w:rsid w:val="00ED0D75"/>
    <w:rsid w:val="00ED60D8"/>
    <w:rsid w:val="00F05149"/>
    <w:rsid w:val="00F06515"/>
    <w:rsid w:val="00F06991"/>
    <w:rsid w:val="00F0727F"/>
    <w:rsid w:val="00F21C82"/>
    <w:rsid w:val="00F354CF"/>
    <w:rsid w:val="00F4463E"/>
    <w:rsid w:val="00F45004"/>
    <w:rsid w:val="00F625EE"/>
    <w:rsid w:val="00F66241"/>
    <w:rsid w:val="00F76D16"/>
    <w:rsid w:val="00F81B7C"/>
    <w:rsid w:val="00FA0D28"/>
    <w:rsid w:val="00FA31F3"/>
    <w:rsid w:val="00FA3B14"/>
    <w:rsid w:val="00FE0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  <w14:docId w14:val="6235A766"/>
  <w15:docId w15:val="{7BC85FDA-0BC3-4F56-B041-061134749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Emphasis" w:uiPriority="3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 w:qFormat="1"/>
    <w:lsdException w:name="Quote" w:semiHidden="1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660D"/>
  </w:style>
  <w:style w:type="paragraph" w:styleId="Overskrift1">
    <w:name w:val="heading 1"/>
    <w:basedOn w:val="Normal"/>
    <w:next w:val="Normal"/>
    <w:uiPriority w:val="1"/>
    <w:qFormat/>
    <w:rsid w:val="00E32A2A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E32A2A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E32A2A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522D69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22D69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22D69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22D69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22D69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22D69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1D44BE"/>
    <w:pPr>
      <w:numPr>
        <w:numId w:val="13"/>
      </w:numPr>
    </w:pPr>
  </w:style>
  <w:style w:type="numbering" w:styleId="1ai">
    <w:name w:val="Outline List 1"/>
    <w:basedOn w:val="Ingenoversigt"/>
    <w:semiHidden/>
    <w:rsid w:val="00522D69"/>
    <w:pPr>
      <w:numPr>
        <w:numId w:val="1"/>
      </w:numPr>
    </w:pPr>
  </w:style>
  <w:style w:type="numbering" w:styleId="ArtikelSektion">
    <w:name w:val="Outline List 3"/>
    <w:basedOn w:val="Ingenoversigt"/>
    <w:semiHidden/>
    <w:rsid w:val="00522D69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522D69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22D69"/>
    <w:pPr>
      <w:spacing w:after="120"/>
    </w:pPr>
  </w:style>
  <w:style w:type="paragraph" w:styleId="Brdtekst2">
    <w:name w:val="Body Text 2"/>
    <w:basedOn w:val="Normal"/>
    <w:uiPriority w:val="99"/>
    <w:semiHidden/>
    <w:rsid w:val="00522D69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22D69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22D69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22D69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22D69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22D69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22D69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522D69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22D69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22D69"/>
  </w:style>
  <w:style w:type="paragraph" w:styleId="Mailsignatur">
    <w:name w:val="E-mail Signature"/>
    <w:basedOn w:val="Normal"/>
    <w:uiPriority w:val="99"/>
    <w:semiHidden/>
    <w:rsid w:val="00522D69"/>
  </w:style>
  <w:style w:type="character" w:styleId="Fremhv">
    <w:name w:val="Emphasis"/>
    <w:uiPriority w:val="3"/>
    <w:rsid w:val="00AF662D"/>
    <w:rPr>
      <w:i/>
      <w:iCs/>
    </w:rPr>
  </w:style>
  <w:style w:type="character" w:styleId="Slutnotehenvisning">
    <w:name w:val="end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22D69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22D69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522D69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522D69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22D69"/>
  </w:style>
  <w:style w:type="paragraph" w:styleId="HTML-adresse">
    <w:name w:val="HTML Address"/>
    <w:basedOn w:val="Normal"/>
    <w:uiPriority w:val="99"/>
    <w:semiHidden/>
    <w:rsid w:val="00522D69"/>
    <w:rPr>
      <w:i/>
      <w:iCs/>
    </w:rPr>
  </w:style>
  <w:style w:type="character" w:styleId="HTML-citat">
    <w:name w:val="HTML Cite"/>
    <w:uiPriority w:val="99"/>
    <w:semiHidden/>
    <w:rsid w:val="00522D69"/>
    <w:rPr>
      <w:i/>
      <w:iCs/>
    </w:rPr>
  </w:style>
  <w:style w:type="character" w:styleId="HTML-kode">
    <w:name w:val="HTML Code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22D69"/>
    <w:rPr>
      <w:i/>
      <w:iCs/>
    </w:rPr>
  </w:style>
  <w:style w:type="character" w:styleId="HTML-tastatur">
    <w:name w:val="HTML Keyboard"/>
    <w:uiPriority w:val="99"/>
    <w:semiHidden/>
    <w:rsid w:val="00522D69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22D69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22D69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22D69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22D69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22D69"/>
  </w:style>
  <w:style w:type="paragraph" w:styleId="Liste">
    <w:name w:val="List"/>
    <w:basedOn w:val="Normal"/>
    <w:uiPriority w:val="99"/>
    <w:semiHidden/>
    <w:rsid w:val="00522D69"/>
    <w:pPr>
      <w:ind w:left="283" w:hanging="283"/>
    </w:pPr>
  </w:style>
  <w:style w:type="paragraph" w:styleId="Liste2">
    <w:name w:val="List 2"/>
    <w:basedOn w:val="Normal"/>
    <w:uiPriority w:val="99"/>
    <w:semiHidden/>
    <w:rsid w:val="00522D69"/>
    <w:pPr>
      <w:ind w:left="566" w:hanging="283"/>
    </w:pPr>
  </w:style>
  <w:style w:type="paragraph" w:styleId="Liste3">
    <w:name w:val="List 3"/>
    <w:basedOn w:val="Normal"/>
    <w:uiPriority w:val="99"/>
    <w:semiHidden/>
    <w:rsid w:val="00522D69"/>
    <w:pPr>
      <w:ind w:left="849" w:hanging="283"/>
    </w:pPr>
  </w:style>
  <w:style w:type="paragraph" w:styleId="Liste4">
    <w:name w:val="List 4"/>
    <w:basedOn w:val="Normal"/>
    <w:uiPriority w:val="99"/>
    <w:semiHidden/>
    <w:rsid w:val="00522D69"/>
    <w:pPr>
      <w:ind w:left="1132" w:hanging="283"/>
    </w:pPr>
  </w:style>
  <w:style w:type="paragraph" w:styleId="Liste5">
    <w:name w:val="List 5"/>
    <w:basedOn w:val="Normal"/>
    <w:uiPriority w:val="99"/>
    <w:semiHidden/>
    <w:rsid w:val="00522D69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AF662D"/>
    <w:pPr>
      <w:numPr>
        <w:numId w:val="14"/>
      </w:numPr>
    </w:pPr>
  </w:style>
  <w:style w:type="paragraph" w:styleId="Opstilling-punkttegn2">
    <w:name w:val="List Bullet 2"/>
    <w:basedOn w:val="Normal"/>
    <w:uiPriority w:val="99"/>
    <w:semiHidden/>
    <w:rsid w:val="00522D69"/>
    <w:pPr>
      <w:numPr>
        <w:numId w:val="3"/>
      </w:numPr>
    </w:pPr>
  </w:style>
  <w:style w:type="paragraph" w:styleId="Opstilling-punkttegn3">
    <w:name w:val="List Bullet 3"/>
    <w:basedOn w:val="Normal"/>
    <w:uiPriority w:val="99"/>
    <w:semiHidden/>
    <w:rsid w:val="00522D69"/>
    <w:pPr>
      <w:numPr>
        <w:numId w:val="4"/>
      </w:numPr>
    </w:pPr>
  </w:style>
  <w:style w:type="paragraph" w:styleId="Opstilling-punkttegn4">
    <w:name w:val="List Bullet 4"/>
    <w:basedOn w:val="Normal"/>
    <w:uiPriority w:val="99"/>
    <w:semiHidden/>
    <w:rsid w:val="00522D69"/>
    <w:pPr>
      <w:numPr>
        <w:numId w:val="5"/>
      </w:numPr>
    </w:pPr>
  </w:style>
  <w:style w:type="paragraph" w:styleId="Opstilling-punkttegn5">
    <w:name w:val="List Bullet 5"/>
    <w:basedOn w:val="Normal"/>
    <w:uiPriority w:val="99"/>
    <w:semiHidden/>
    <w:rsid w:val="00522D69"/>
    <w:pPr>
      <w:numPr>
        <w:numId w:val="6"/>
      </w:numPr>
    </w:pPr>
  </w:style>
  <w:style w:type="paragraph" w:styleId="Opstilling-forts">
    <w:name w:val="List Continue"/>
    <w:basedOn w:val="Normal"/>
    <w:uiPriority w:val="99"/>
    <w:semiHidden/>
    <w:rsid w:val="00522D69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22D69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22D69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22D69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22D69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AF662D"/>
    <w:pPr>
      <w:numPr>
        <w:numId w:val="15"/>
      </w:numPr>
    </w:pPr>
  </w:style>
  <w:style w:type="paragraph" w:styleId="Opstilling-talellerbogst2">
    <w:name w:val="List Number 2"/>
    <w:basedOn w:val="Normal"/>
    <w:uiPriority w:val="99"/>
    <w:semiHidden/>
    <w:rsid w:val="00522D69"/>
    <w:pPr>
      <w:numPr>
        <w:numId w:val="7"/>
      </w:numPr>
    </w:pPr>
  </w:style>
  <w:style w:type="paragraph" w:styleId="Opstilling-talellerbogst3">
    <w:name w:val="List Number 3"/>
    <w:basedOn w:val="Normal"/>
    <w:uiPriority w:val="99"/>
    <w:semiHidden/>
    <w:rsid w:val="00522D69"/>
    <w:pPr>
      <w:numPr>
        <w:numId w:val="8"/>
      </w:numPr>
    </w:pPr>
  </w:style>
  <w:style w:type="paragraph" w:styleId="Opstilling-talellerbogst4">
    <w:name w:val="List Number 4"/>
    <w:basedOn w:val="Normal"/>
    <w:uiPriority w:val="99"/>
    <w:semiHidden/>
    <w:rsid w:val="00522D69"/>
    <w:pPr>
      <w:numPr>
        <w:numId w:val="9"/>
      </w:numPr>
    </w:pPr>
  </w:style>
  <w:style w:type="paragraph" w:styleId="Opstilling-talellerbogst5">
    <w:name w:val="List Number 5"/>
    <w:basedOn w:val="Normal"/>
    <w:uiPriority w:val="99"/>
    <w:semiHidden/>
    <w:rsid w:val="00522D69"/>
    <w:pPr>
      <w:numPr>
        <w:numId w:val="10"/>
      </w:numPr>
    </w:pPr>
  </w:style>
  <w:style w:type="paragraph" w:styleId="Brevhoved">
    <w:name w:val="Message Header"/>
    <w:basedOn w:val="Normal"/>
    <w:uiPriority w:val="99"/>
    <w:semiHidden/>
    <w:rsid w:val="00522D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22D69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22D69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22D69"/>
  </w:style>
  <w:style w:type="paragraph" w:styleId="Almindeligtekst">
    <w:name w:val="Plain Text"/>
    <w:basedOn w:val="Normal"/>
    <w:link w:val="AlmindeligtekstTegn"/>
    <w:uiPriority w:val="99"/>
    <w:semiHidden/>
    <w:rsid w:val="00522D69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22D69"/>
  </w:style>
  <w:style w:type="paragraph" w:styleId="Underskrift">
    <w:name w:val="Signature"/>
    <w:basedOn w:val="Normal"/>
    <w:uiPriority w:val="99"/>
    <w:semiHidden/>
    <w:rsid w:val="00522D69"/>
    <w:pPr>
      <w:ind w:left="4252"/>
    </w:pPr>
  </w:style>
  <w:style w:type="character" w:styleId="Strk">
    <w:name w:val="Strong"/>
    <w:uiPriority w:val="99"/>
    <w:semiHidden/>
    <w:qFormat/>
    <w:rsid w:val="00AF662D"/>
    <w:rPr>
      <w:b/>
      <w:bCs/>
    </w:rPr>
  </w:style>
  <w:style w:type="paragraph" w:styleId="Undertitel">
    <w:name w:val="Subtitle"/>
    <w:basedOn w:val="Normal"/>
    <w:uiPriority w:val="99"/>
    <w:semiHidden/>
    <w:qFormat/>
    <w:rsid w:val="00AF662D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22D6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22D6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22D6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22D6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22D6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22D6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22D6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22D6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22D6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22D6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22D6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22D6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22D6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22D6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22D6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22D6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22D6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22D6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22D6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22D6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22D6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22D6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22D6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22D6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22D6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22D6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22D6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22D6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22D6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22D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22D6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22D6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22D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22D6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22D6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22D6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22D6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522D6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522D6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522D6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522D6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522D6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522D69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522D69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522D69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522D69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212D3F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522D69"/>
    <w:pPr>
      <w:numPr>
        <w:numId w:val="11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522D6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522D69"/>
    <w:pPr>
      <w:numPr>
        <w:numId w:val="12"/>
      </w:numPr>
    </w:pPr>
  </w:style>
  <w:style w:type="paragraph" w:customStyle="1" w:styleId="TableColomnHeading">
    <w:name w:val="Table Colomn Heading"/>
    <w:basedOn w:val="Normal"/>
    <w:uiPriority w:val="4"/>
    <w:rsid w:val="00AF662D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522D6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536C8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522D6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522D69"/>
  </w:style>
  <w:style w:type="paragraph" w:customStyle="1" w:styleId="Template-Date">
    <w:name w:val="Template - Date"/>
    <w:basedOn w:val="Template-Address"/>
    <w:uiPriority w:val="8"/>
    <w:semiHidden/>
    <w:rsid w:val="00522D69"/>
  </w:style>
  <w:style w:type="table" w:styleId="Tabel-Gitter">
    <w:name w:val="Table Grid"/>
    <w:basedOn w:val="Tabel-Normal"/>
    <w:semiHidden/>
    <w:rsid w:val="00522D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522D69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522D69"/>
  </w:style>
  <w:style w:type="paragraph" w:customStyle="1" w:styleId="Template-NavnMellemnavn">
    <w:name w:val="Template - Navn/Mellemnavn"/>
    <w:basedOn w:val="Template"/>
    <w:uiPriority w:val="8"/>
    <w:semiHidden/>
    <w:rsid w:val="00522D69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522D69"/>
  </w:style>
  <w:style w:type="paragraph" w:customStyle="1" w:styleId="DokumentNavn">
    <w:name w:val="Dokument Navn"/>
    <w:basedOn w:val="Normal"/>
    <w:uiPriority w:val="5"/>
    <w:semiHidden/>
    <w:rsid w:val="00456317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522D69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522D69"/>
  </w:style>
  <w:style w:type="paragraph" w:customStyle="1" w:styleId="Template-Parentlogoname">
    <w:name w:val="Template - Parent logoname"/>
    <w:basedOn w:val="Template"/>
    <w:uiPriority w:val="8"/>
    <w:semiHidden/>
    <w:rsid w:val="001D44BE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0824DA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AF662D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B7258F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B7258F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B7258F"/>
    <w:rPr>
      <w:b/>
      <w:bCs/>
    </w:rPr>
  </w:style>
  <w:style w:type="paragraph" w:styleId="Dokumentoversigt">
    <w:name w:val="Document Map"/>
    <w:basedOn w:val="Normal"/>
    <w:uiPriority w:val="99"/>
    <w:semiHidden/>
    <w:rsid w:val="00B7258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B7258F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B7258F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B7258F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B7258F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B7258F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B7258F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B7258F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B7258F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B7258F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B7258F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B7258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B7258F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B7258F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AF662D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AF662D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4660D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AF662D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AF662D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AF662D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AF662D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AF662D"/>
    <w:rPr>
      <w:b/>
    </w:rPr>
  </w:style>
  <w:style w:type="paragraph" w:customStyle="1" w:styleId="Dokumentheading">
    <w:name w:val="Dokument heading"/>
    <w:basedOn w:val="Normal"/>
    <w:uiPriority w:val="5"/>
    <w:semiHidden/>
    <w:rsid w:val="00AF662D"/>
    <w:rPr>
      <w:b/>
    </w:rPr>
  </w:style>
  <w:style w:type="paragraph" w:customStyle="1" w:styleId="Default">
    <w:name w:val="Default"/>
    <w:rsid w:val="007D5A4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BB41CA"/>
    <w:rPr>
      <w:rFonts w:ascii="Courier New" w:hAnsi="Courier New" w:cs="Courier Ne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8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ensorafregning.he.studadm@au.d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</Template>
  <TotalTime>0</TotalTime>
  <Pages>1</Pages>
  <Words>273</Words>
  <Characters>1849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/>
    </vt:vector>
  </TitlesOfParts>
  <Company>Århus Universitet</Company>
  <LinksUpToDate>false</LinksUpToDate>
  <CharactersWithSpaces>2118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SUN-ADM</dc:creator>
  <cp:lastModifiedBy>Søren Dam</cp:lastModifiedBy>
  <cp:revision>2</cp:revision>
  <cp:lastPrinted>2017-09-05T06:44:00Z</cp:lastPrinted>
  <dcterms:created xsi:type="dcterms:W3CDTF">2024-03-05T11:50:00Z</dcterms:created>
  <dcterms:modified xsi:type="dcterms:W3CDTF">2024-03-05T11:50:00Z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Dansk</vt:lpwstr>
  </property>
  <property fmtid="{D5CDD505-2E9C-101B-9397-08002B2CF9AE}" pid="5" name="SD_CtlText_Usersettings_Userprofile">
    <vt:lpwstr>jns@sun.au.dk</vt:lpwstr>
  </property>
  <property fmtid="{D5CDD505-2E9C-101B-9397-08002B2CF9AE}" pid="6" name="SD_DocumentLanguage">
    <vt:lpwstr>da-DK</vt:lpwstr>
  </property>
  <property fmtid="{D5CDD505-2E9C-101B-9397-08002B2CF9AE}" pid="7" name="sdDocumentDate">
    <vt:lpwstr>41886</vt:lpwstr>
  </property>
  <property fmtid="{D5CDD505-2E9C-101B-9397-08002B2CF9AE}" pid="8" name="sdDocumentDateFormat">
    <vt:lpwstr>da-DK:d.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jns@sun.au.dk</vt:lpwstr>
  </property>
  <property fmtid="{D5CDD505-2E9C-101B-9397-08002B2CF9AE}" pid="12" name="SD_RedigerEnhedsinfo">
    <vt:lpwstr>Nej</vt:lpwstr>
  </property>
  <property fmtid="{D5CDD505-2E9C-101B-9397-08002B2CF9AE}" pid="13" name="SD_USR_Name">
    <vt:lpwstr>Jeppe Norskov Stokholm</vt:lpwstr>
  </property>
  <property fmtid="{D5CDD505-2E9C-101B-9397-08002B2CF9AE}" pid="14" name="SD_USR_Title">
    <vt:lpwstr>422</vt:lpwstr>
  </property>
  <property fmtid="{D5CDD505-2E9C-101B-9397-08002B2CF9AE}" pid="15" name="SD_USR_DirectPhone">
    <vt:lpwstr/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>jns@sun.au.dk</vt:lpwstr>
  </property>
  <property fmtid="{D5CDD505-2E9C-101B-9397-08002B2CF9AE}" pid="21" name="SD_USR_www">
    <vt:lpwstr/>
  </property>
  <property fmtid="{D5CDD505-2E9C-101B-9397-08002B2CF9AE}" pid="22" name="SD_USR_Department">
    <vt:lpwstr>Uddannelseskvalitet og studienævnsbetjening</vt:lpwstr>
  </property>
  <property fmtid="{D5CDD505-2E9C-101B-9397-08002B2CF9AE}" pid="23" name="SD_Logofarve">
    <vt:lpwstr>Blåt</vt:lpwstr>
  </property>
  <property fmtid="{D5CDD505-2E9C-101B-9397-08002B2CF9AE}" pid="24" name="SD_OFF_MainName">
    <vt:lpwstr>Aarhus_x000d_
Universitet</vt:lpwstr>
  </property>
  <property fmtid="{D5CDD505-2E9C-101B-9397-08002B2CF9AE}" pid="25" name="SD_OFF_Name">
    <vt:lpwstr>Uddannelseskvalitet og studienævnsbetjening (SNUK), HE</vt:lpwstr>
  </property>
  <property fmtid="{D5CDD505-2E9C-101B-9397-08002B2CF9AE}" pid="26" name="SD_OFF_OfficeID">
    <vt:lpwstr>Vennelyst Boulevard 9_x000d_
8000 Aarhus C</vt:lpwstr>
  </property>
  <property fmtid="{D5CDD505-2E9C-101B-9397-08002B2CF9AE}" pid="27" name="SD_OFF_Phone">
    <vt:lpwstr>87167414</vt:lpwstr>
  </property>
  <property fmtid="{D5CDD505-2E9C-101B-9397-08002B2CF9AE}" pid="28" name="SD_OFF_Fax">
    <vt:lpwstr>87150201</vt:lpwstr>
  </property>
  <property fmtid="{D5CDD505-2E9C-101B-9397-08002B2CF9AE}" pid="29" name="SD_OFF_Email">
    <vt:lpwstr>stuf@au.dk</vt:lpwstr>
  </property>
  <property fmtid="{D5CDD505-2E9C-101B-9397-08002B2CF9AE}" pid="30" name="SD_OFF_OfficeWww">
    <vt:lpwstr>www.au.dk</vt:lpwstr>
  </property>
  <property fmtid="{D5CDD505-2E9C-101B-9397-08002B2CF9AE}" pid="31" name="SD_USR_EAN">
    <vt:lpwstr>6200</vt:lpwstr>
  </property>
  <property fmtid="{D5CDD505-2E9C-101B-9397-08002B2CF9AE}" pid="32" name="SD_OFF_Sted">
    <vt:lpwstr/>
  </property>
  <property fmtid="{D5CDD505-2E9C-101B-9397-08002B2CF9AE}" pid="33" name="SD_OFF_CVR">
    <vt:lpwstr>31119103</vt:lpwstr>
  </property>
  <property fmtid="{D5CDD505-2E9C-101B-9397-08002B2CF9AE}" pid="34" name="SD_USR_Pnr">
    <vt:lpwstr>1010223624</vt:lpwstr>
  </property>
  <property fmtid="{D5CDD505-2E9C-101B-9397-08002B2CF9AE}" pid="35" name="DocumentInfoFinished">
    <vt:lpwstr>True</vt:lpwstr>
  </property>
  <property fmtid="{D5CDD505-2E9C-101B-9397-08002B2CF9AE}" pid="36" name="ContentRemapped">
    <vt:lpwstr>true</vt:lpwstr>
  </property>
</Properties>
</file>