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A81E37" w:rsidTr="00612979">
        <w:trPr>
          <w:trHeight w:val="2837"/>
        </w:trPr>
        <w:tc>
          <w:tcPr>
            <w:tcW w:w="7937" w:type="dxa"/>
          </w:tcPr>
          <w:tbl>
            <w:tblPr>
              <w:tblW w:w="7937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7937"/>
            </w:tblGrid>
            <w:tr w:rsidR="00A81E37" w:rsidRPr="00A81E37" w:rsidTr="005347E1">
              <w:trPr>
                <w:trHeight w:hRule="exact" w:val="737"/>
              </w:trPr>
              <w:tc>
                <w:tcPr>
                  <w:tcW w:w="7937" w:type="dxa"/>
                </w:tcPr>
                <w:p w:rsidR="006242BB" w:rsidRPr="00B23FD7" w:rsidRDefault="006242BB" w:rsidP="006242BB">
                  <w:pPr>
                    <w:pStyle w:val="Dokumentheading"/>
                    <w:rPr>
                      <w:sz w:val="24"/>
                    </w:rPr>
                  </w:pPr>
                  <w:r w:rsidRPr="00B23FD7">
                    <w:rPr>
                      <w:sz w:val="24"/>
                    </w:rPr>
                    <w:t xml:space="preserve">Ansøgningsskema vedr. Ad hoc beskikkelse til Censorkorpset </w:t>
                  </w:r>
                </w:p>
                <w:p w:rsidR="00A81E37" w:rsidRPr="00A81E37" w:rsidRDefault="00A81E37" w:rsidP="006242BB">
                  <w:pPr>
                    <w:pStyle w:val="Dokumentheading"/>
                  </w:pPr>
                </w:p>
              </w:tc>
            </w:tr>
          </w:tbl>
          <w:p w:rsidR="00A81E37" w:rsidRDefault="00A81E37" w:rsidP="00A81E37">
            <w:pPr>
              <w:jc w:val="both"/>
              <w:rPr>
                <w:szCs w:val="22"/>
              </w:rPr>
            </w:pPr>
            <w:r w:rsidRPr="00570DDC">
              <w:rPr>
                <w:szCs w:val="22"/>
              </w:rPr>
              <w:t xml:space="preserve">Skemaet bedes udfyldt med </w:t>
            </w:r>
            <w:r>
              <w:rPr>
                <w:szCs w:val="22"/>
              </w:rPr>
              <w:t>tydelig skrift eller på computer</w:t>
            </w:r>
            <w:r w:rsidRPr="00570DDC">
              <w:rPr>
                <w:szCs w:val="22"/>
              </w:rPr>
              <w:t>. Skemaet kan også hentes på</w:t>
            </w:r>
            <w:r w:rsidR="00694307">
              <w:rPr>
                <w:szCs w:val="22"/>
              </w:rPr>
              <w:t xml:space="preserve">: </w:t>
            </w:r>
            <w:hyperlink r:id="rId7" w:history="1">
              <w:r w:rsidR="00694307" w:rsidRPr="001C7DF7">
                <w:rPr>
                  <w:rStyle w:val="Hyperlink"/>
                  <w:szCs w:val="22"/>
                </w:rPr>
                <w:t>http://health.medarbejdere.au.dk/undervisning-og-eksamen/censorer/oplysninger-til-censorer/censorformandskabet-for-odontologi/</w:t>
              </w:r>
            </w:hyperlink>
            <w:r w:rsidR="00694307">
              <w:rPr>
                <w:szCs w:val="22"/>
              </w:rPr>
              <w:t xml:space="preserve"> </w:t>
            </w:r>
          </w:p>
          <w:p w:rsidR="00694307" w:rsidRPr="00570DDC" w:rsidRDefault="00694307" w:rsidP="00A81E37">
            <w:pPr>
              <w:jc w:val="both"/>
              <w:rPr>
                <w:szCs w:val="22"/>
              </w:rPr>
            </w:pPr>
          </w:p>
          <w:p w:rsidR="00B81563" w:rsidRPr="00B81563" w:rsidRDefault="00A81E37" w:rsidP="00210071">
            <w:pPr>
              <w:jc w:val="both"/>
              <w:rPr>
                <w:rFonts w:ascii="Calibri" w:hAnsi="Calibri" w:cs="Calibri"/>
              </w:rPr>
            </w:pPr>
            <w:r w:rsidRPr="00570DDC">
              <w:rPr>
                <w:szCs w:val="22"/>
              </w:rPr>
              <w:t xml:space="preserve">Skemaet sendes til </w:t>
            </w:r>
            <w:hyperlink r:id="rId8" w:history="1">
              <w:r w:rsidR="00B81563" w:rsidRPr="00B81563">
                <w:rPr>
                  <w:rStyle w:val="Hyperlink"/>
                  <w:rFonts w:cs="Calibri"/>
                </w:rPr>
                <w:t>censorformandskab.odont.udd.he@au.dk</w:t>
              </w:r>
            </w:hyperlink>
            <w:r w:rsidR="00B81563" w:rsidRPr="00B81563">
              <w:rPr>
                <w:rFonts w:cs="Calibri"/>
              </w:rPr>
              <w:t xml:space="preserve"> eller</w:t>
            </w:r>
            <w:r w:rsidR="00B81563" w:rsidRPr="00B81563">
              <w:rPr>
                <w:rFonts w:ascii="Calibri" w:hAnsi="Calibri" w:cs="Calibri"/>
              </w:rPr>
              <w:t xml:space="preserve"> </w:t>
            </w:r>
          </w:p>
          <w:p w:rsidR="00A81E37" w:rsidRPr="00B81563" w:rsidRDefault="00A81E37" w:rsidP="00210071">
            <w:pPr>
              <w:jc w:val="both"/>
            </w:pPr>
            <w:r w:rsidRPr="00B81563">
              <w:t xml:space="preserve">Censorformandskabet for </w:t>
            </w:r>
            <w:r w:rsidR="00210071" w:rsidRPr="00B81563">
              <w:t>tand</w:t>
            </w:r>
            <w:r w:rsidR="00B81563" w:rsidRPr="00B81563">
              <w:t>l</w:t>
            </w:r>
            <w:r w:rsidRPr="00B81563">
              <w:t xml:space="preserve">ægeuddannelsen i Danmark, </w:t>
            </w:r>
            <w:r w:rsidR="00210071" w:rsidRPr="00B81563">
              <w:t>HEALTH, Aarhus Universitet, Vennelyst Boulevard 9, 8000 Aarhus C</w:t>
            </w:r>
          </w:p>
          <w:p w:rsidR="009B0DF6" w:rsidRPr="00A81E37" w:rsidRDefault="009B0DF6" w:rsidP="00612979"/>
        </w:tc>
      </w:tr>
    </w:tbl>
    <w:p w:rsidR="00A81E37" w:rsidRDefault="00B23FD7" w:rsidP="00A81E37">
      <w:pPr>
        <w:jc w:val="both"/>
        <w:rPr>
          <w:b/>
          <w:szCs w:val="22"/>
        </w:rPr>
      </w:pPr>
      <w:r w:rsidRPr="00B23FD7">
        <w:rPr>
          <w:b/>
          <w:szCs w:val="22"/>
        </w:rPr>
        <w:t xml:space="preserve">Beskrivelse og begrundelse </w:t>
      </w:r>
    </w:p>
    <w:p w:rsidR="00B23FD7" w:rsidRPr="00B23FD7" w:rsidRDefault="00B23FD7" w:rsidP="00A81E37">
      <w:pPr>
        <w:jc w:val="both"/>
        <w:rPr>
          <w:b/>
          <w:szCs w:val="22"/>
        </w:rPr>
      </w:pPr>
    </w:p>
    <w:tbl>
      <w:tblPr>
        <w:tblW w:w="9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654"/>
      </w:tblGrid>
      <w:tr w:rsidR="00A81E37" w:rsidRPr="00B23FD7" w:rsidTr="005347E1">
        <w:trPr>
          <w:trHeight w:val="360"/>
        </w:trPr>
        <w:tc>
          <w:tcPr>
            <w:tcW w:w="2197" w:type="dxa"/>
          </w:tcPr>
          <w:p w:rsidR="00A81E37" w:rsidRPr="00B23FD7" w:rsidRDefault="00210071" w:rsidP="005347E1">
            <w:r w:rsidRPr="00B23FD7">
              <w:t>Beskrivelse af c</w:t>
            </w:r>
            <w:r w:rsidR="00A81E37" w:rsidRPr="00B23FD7">
              <w:t>ensureringsopgave og tidspunkt</w:t>
            </w:r>
            <w:r w:rsidR="001A0AF1">
              <w:t xml:space="preserve"> (samt e</w:t>
            </w:r>
            <w:r w:rsidR="005750B4">
              <w:t>vt.</w:t>
            </w:r>
            <w:r w:rsidR="001A0AF1">
              <w:t xml:space="preserve"> link til kursuskataloget)</w:t>
            </w:r>
          </w:p>
          <w:p w:rsidR="00A81E37" w:rsidRPr="00B23FD7" w:rsidRDefault="00A81E37" w:rsidP="005347E1"/>
        </w:tc>
        <w:tc>
          <w:tcPr>
            <w:tcW w:w="7654" w:type="dxa"/>
          </w:tcPr>
          <w:p w:rsidR="00A81E37" w:rsidRPr="00B23FD7" w:rsidRDefault="00A81E37" w:rsidP="005347E1"/>
          <w:p w:rsidR="00694307" w:rsidRPr="00B23FD7" w:rsidRDefault="00694307" w:rsidP="005347E1"/>
          <w:p w:rsidR="00694307" w:rsidRPr="00B23FD7" w:rsidRDefault="00694307" w:rsidP="005347E1"/>
          <w:p w:rsidR="00694307" w:rsidRPr="00B23FD7" w:rsidRDefault="00694307" w:rsidP="005347E1"/>
          <w:p w:rsidR="00694307" w:rsidRPr="00B23FD7" w:rsidRDefault="00694307" w:rsidP="005347E1"/>
        </w:tc>
      </w:tr>
      <w:tr w:rsidR="00A81E37" w:rsidRPr="00B23FD7" w:rsidTr="005347E1">
        <w:trPr>
          <w:trHeight w:val="360"/>
        </w:trPr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1E37" w:rsidRPr="00B23FD7" w:rsidRDefault="00A81E37" w:rsidP="005347E1">
            <w:r w:rsidRPr="00B23FD7">
              <w:t>Begrund hvorfor opgaven ikke kan udføres af censorer i censorkorpset</w:t>
            </w:r>
          </w:p>
          <w:p w:rsidR="00A81E37" w:rsidRPr="00B23FD7" w:rsidRDefault="00A81E37" w:rsidP="005347E1">
            <w:r w:rsidRPr="00B23FD7">
              <w:t>(Udarb</w:t>
            </w:r>
            <w:r w:rsidR="00210071" w:rsidRPr="00B23FD7">
              <w:t>ejdes normalt i samarbejde med e</w:t>
            </w:r>
            <w:r w:rsidRPr="00B23FD7">
              <w:t>ksaminator)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1E37" w:rsidRPr="00B23FD7" w:rsidRDefault="00A81E37" w:rsidP="005347E1"/>
        </w:tc>
      </w:tr>
      <w:tr w:rsidR="00A81E37" w:rsidRPr="00B23FD7" w:rsidTr="005347E1">
        <w:trPr>
          <w:trHeight w:val="360"/>
        </w:trPr>
        <w:tc>
          <w:tcPr>
            <w:tcW w:w="2197" w:type="dxa"/>
          </w:tcPr>
          <w:p w:rsidR="00A81E37" w:rsidRPr="00B23FD7" w:rsidRDefault="00A81E37" w:rsidP="005347E1">
            <w:pPr>
              <w:jc w:val="right"/>
            </w:pPr>
            <w:r w:rsidRPr="00B23FD7">
              <w:t>Eksaminator</w:t>
            </w:r>
          </w:p>
        </w:tc>
        <w:tc>
          <w:tcPr>
            <w:tcW w:w="7654" w:type="dxa"/>
          </w:tcPr>
          <w:p w:rsidR="00A81E37" w:rsidRPr="00B23FD7" w:rsidRDefault="00A81E37" w:rsidP="005347E1"/>
        </w:tc>
      </w:tr>
      <w:tr w:rsidR="00A81E37" w:rsidRPr="00B23FD7" w:rsidTr="005347E1">
        <w:trPr>
          <w:trHeight w:val="360"/>
        </w:trPr>
        <w:tc>
          <w:tcPr>
            <w:tcW w:w="2197" w:type="dxa"/>
          </w:tcPr>
          <w:p w:rsidR="00A81E37" w:rsidRPr="00B23FD7" w:rsidRDefault="00A81E37" w:rsidP="005347E1">
            <w:pPr>
              <w:jc w:val="right"/>
            </w:pPr>
            <w:r w:rsidRPr="00B23FD7">
              <w:t>Eksaminationssted</w:t>
            </w:r>
          </w:p>
        </w:tc>
        <w:tc>
          <w:tcPr>
            <w:tcW w:w="7654" w:type="dxa"/>
          </w:tcPr>
          <w:p w:rsidR="00A81E37" w:rsidRPr="00B23FD7" w:rsidRDefault="00A81E37" w:rsidP="005347E1"/>
        </w:tc>
      </w:tr>
      <w:tr w:rsidR="00A81E37" w:rsidRPr="00B23FD7" w:rsidTr="005347E1">
        <w:trPr>
          <w:trHeight w:val="360"/>
        </w:trPr>
        <w:tc>
          <w:tcPr>
            <w:tcW w:w="2197" w:type="dxa"/>
          </w:tcPr>
          <w:p w:rsidR="00A81E37" w:rsidRPr="00B23FD7" w:rsidRDefault="00210071" w:rsidP="005347E1">
            <w:pPr>
              <w:jc w:val="right"/>
            </w:pPr>
            <w:r w:rsidRPr="00B23FD7">
              <w:t>Fag</w:t>
            </w:r>
          </w:p>
        </w:tc>
        <w:tc>
          <w:tcPr>
            <w:tcW w:w="7654" w:type="dxa"/>
          </w:tcPr>
          <w:p w:rsidR="00A81E37" w:rsidRPr="00B23FD7" w:rsidRDefault="00A81E37" w:rsidP="005347E1"/>
        </w:tc>
      </w:tr>
    </w:tbl>
    <w:p w:rsidR="00A81E37" w:rsidRPr="00B23FD7" w:rsidRDefault="00A81E37" w:rsidP="00A81E37">
      <w:pPr>
        <w:rPr>
          <w:b/>
        </w:rPr>
      </w:pPr>
    </w:p>
    <w:p w:rsidR="00B23FD7" w:rsidRDefault="00B23FD7" w:rsidP="00B23FD7">
      <w:pPr>
        <w:rPr>
          <w:b/>
          <w:color w:val="333333"/>
          <w:szCs w:val="17"/>
        </w:rPr>
      </w:pPr>
      <w:r w:rsidRPr="005F06DC">
        <w:rPr>
          <w:b/>
          <w:color w:val="333333"/>
          <w:szCs w:val="17"/>
        </w:rPr>
        <w:t>Forslag til ad hoc-beskikkelse</w:t>
      </w:r>
    </w:p>
    <w:p w:rsidR="00B23FD7" w:rsidRPr="00B23FD7" w:rsidRDefault="00B23FD7" w:rsidP="00B23FD7">
      <w:pPr>
        <w:rPr>
          <w:b/>
        </w:rPr>
      </w:pPr>
    </w:p>
    <w:p w:rsidR="00A81E37" w:rsidRPr="00B23FD7" w:rsidRDefault="00A81E37" w:rsidP="00A81E37">
      <w:r w:rsidRPr="00B23FD7">
        <w:t>Censor: Personlige oplysninger:</w:t>
      </w:r>
    </w:p>
    <w:tbl>
      <w:tblPr>
        <w:tblW w:w="9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654"/>
      </w:tblGrid>
      <w:tr w:rsidR="00A81E37" w:rsidTr="005347E1">
        <w:trPr>
          <w:trHeight w:val="360"/>
        </w:trPr>
        <w:tc>
          <w:tcPr>
            <w:tcW w:w="2197" w:type="dxa"/>
          </w:tcPr>
          <w:p w:rsidR="00A81E37" w:rsidRDefault="00A81E37" w:rsidP="005347E1">
            <w:pPr>
              <w:jc w:val="right"/>
            </w:pPr>
            <w:r>
              <w:t>Titel</w:t>
            </w:r>
          </w:p>
        </w:tc>
        <w:tc>
          <w:tcPr>
            <w:tcW w:w="7654" w:type="dxa"/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</w:tcPr>
          <w:p w:rsidR="00A81E37" w:rsidRDefault="00A81E37" w:rsidP="005347E1">
            <w:pPr>
              <w:jc w:val="right"/>
            </w:pPr>
            <w:r>
              <w:t>Navn</w:t>
            </w:r>
          </w:p>
        </w:tc>
        <w:tc>
          <w:tcPr>
            <w:tcW w:w="7654" w:type="dxa"/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  <w:tcBorders>
              <w:bottom w:val="nil"/>
            </w:tcBorders>
          </w:tcPr>
          <w:p w:rsidR="00A81E37" w:rsidRDefault="00A81E37" w:rsidP="005347E1">
            <w:pPr>
              <w:jc w:val="right"/>
            </w:pPr>
            <w:r>
              <w:t>Cpr.nr.</w:t>
            </w:r>
          </w:p>
        </w:tc>
        <w:tc>
          <w:tcPr>
            <w:tcW w:w="7654" w:type="dxa"/>
            <w:tcBorders>
              <w:bottom w:val="nil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  <w:tcBorders>
              <w:bottom w:val="nil"/>
            </w:tcBorders>
          </w:tcPr>
          <w:p w:rsidR="00A81E37" w:rsidRDefault="00A81E37" w:rsidP="005347E1">
            <w:pPr>
              <w:jc w:val="right"/>
            </w:pPr>
            <w:r>
              <w:t>Privat adresse</w:t>
            </w:r>
          </w:p>
        </w:tc>
        <w:tc>
          <w:tcPr>
            <w:tcW w:w="7654" w:type="dxa"/>
            <w:tcBorders>
              <w:bottom w:val="nil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  <w:tcBorders>
              <w:top w:val="nil"/>
              <w:bottom w:val="nil"/>
            </w:tcBorders>
          </w:tcPr>
          <w:p w:rsidR="00A81E37" w:rsidRDefault="00A81E37" w:rsidP="005347E1">
            <w:pPr>
              <w:jc w:val="right"/>
            </w:pPr>
          </w:p>
        </w:tc>
        <w:tc>
          <w:tcPr>
            <w:tcW w:w="7654" w:type="dxa"/>
            <w:tcBorders>
              <w:top w:val="nil"/>
              <w:bottom w:val="nil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  <w:tcBorders>
              <w:top w:val="nil"/>
            </w:tcBorders>
          </w:tcPr>
          <w:p w:rsidR="00A81E37" w:rsidRDefault="00A81E37" w:rsidP="005347E1">
            <w:pPr>
              <w:jc w:val="right"/>
            </w:pPr>
          </w:p>
        </w:tc>
        <w:tc>
          <w:tcPr>
            <w:tcW w:w="7654" w:type="dxa"/>
            <w:tcBorders>
              <w:top w:val="nil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</w:tcPr>
          <w:p w:rsidR="00A81E37" w:rsidRDefault="00A81E37" w:rsidP="005347E1">
            <w:pPr>
              <w:jc w:val="right"/>
            </w:pPr>
            <w:r>
              <w:t xml:space="preserve"> Telefon</w:t>
            </w:r>
          </w:p>
        </w:tc>
        <w:tc>
          <w:tcPr>
            <w:tcW w:w="7654" w:type="dxa"/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</w:tcPr>
          <w:p w:rsidR="00A81E37" w:rsidRDefault="00A81E37" w:rsidP="005347E1">
            <w:pPr>
              <w:jc w:val="right"/>
            </w:pPr>
            <w:r>
              <w:t>E-mail</w:t>
            </w:r>
          </w:p>
        </w:tc>
        <w:tc>
          <w:tcPr>
            <w:tcW w:w="7654" w:type="dxa"/>
          </w:tcPr>
          <w:p w:rsidR="00A81E37" w:rsidRDefault="00A81E37" w:rsidP="005347E1"/>
        </w:tc>
      </w:tr>
    </w:tbl>
    <w:p w:rsidR="00A81E37" w:rsidRDefault="00A81E37" w:rsidP="00A81E37">
      <w:bookmarkStart w:id="0" w:name="_GoBack"/>
      <w:bookmarkEnd w:id="0"/>
      <w:r>
        <w:lastRenderedPageBreak/>
        <w:t>Censor: Arbejdsoplysninger:</w:t>
      </w:r>
    </w:p>
    <w:tbl>
      <w:tblPr>
        <w:tblW w:w="9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654"/>
      </w:tblGrid>
      <w:tr w:rsidR="00A81E37" w:rsidTr="005347E1">
        <w:trPr>
          <w:trHeight w:val="360"/>
        </w:trPr>
        <w:tc>
          <w:tcPr>
            <w:tcW w:w="2197" w:type="dxa"/>
            <w:tcBorders>
              <w:bottom w:val="nil"/>
            </w:tcBorders>
          </w:tcPr>
          <w:p w:rsidR="00A81E37" w:rsidRDefault="00A81E37" w:rsidP="005347E1">
            <w:pPr>
              <w:jc w:val="right"/>
            </w:pPr>
            <w:r>
              <w:t>Nuværende arbejde</w:t>
            </w:r>
          </w:p>
        </w:tc>
        <w:tc>
          <w:tcPr>
            <w:tcW w:w="7654" w:type="dxa"/>
            <w:tcBorders>
              <w:bottom w:val="nil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  <w:tcBorders>
              <w:bottom w:val="nil"/>
            </w:tcBorders>
          </w:tcPr>
          <w:p w:rsidR="00A81E37" w:rsidRDefault="00A81E37" w:rsidP="005347E1">
            <w:pPr>
              <w:jc w:val="right"/>
            </w:pPr>
            <w:r>
              <w:t>Ansat ved universitet</w:t>
            </w:r>
          </w:p>
        </w:tc>
        <w:tc>
          <w:tcPr>
            <w:tcW w:w="7654" w:type="dxa"/>
            <w:tcBorders>
              <w:bottom w:val="nil"/>
            </w:tcBorders>
          </w:tcPr>
          <w:p w:rsidR="00A81E37" w:rsidRDefault="00A81E37" w:rsidP="005347E1">
            <w:r>
              <w:t xml:space="preserve">Ja </w:t>
            </w:r>
            <w:r w:rsidRPr="00D576E9">
              <w:rPr>
                <w:b/>
              </w:rPr>
              <w:t></w:t>
            </w:r>
            <w:r>
              <w:t xml:space="preserve">                         Nej </w:t>
            </w:r>
            <w:r w:rsidRPr="00D576E9">
              <w:rPr>
                <w:b/>
              </w:rPr>
              <w:t xml:space="preserve"> </w:t>
            </w:r>
            <w:r>
              <w:t xml:space="preserve">                  Hvilket:</w:t>
            </w:r>
          </w:p>
        </w:tc>
      </w:tr>
      <w:tr w:rsidR="00A81E37" w:rsidTr="005347E1">
        <w:trPr>
          <w:trHeight w:val="360"/>
        </w:trPr>
        <w:tc>
          <w:tcPr>
            <w:tcW w:w="2197" w:type="dxa"/>
            <w:tcBorders>
              <w:bottom w:val="nil"/>
            </w:tcBorders>
          </w:tcPr>
          <w:p w:rsidR="00A81E37" w:rsidRDefault="00A81E37" w:rsidP="005347E1">
            <w:pPr>
              <w:jc w:val="right"/>
            </w:pPr>
            <w:r>
              <w:t>Arbejdsadresse</w:t>
            </w:r>
          </w:p>
        </w:tc>
        <w:tc>
          <w:tcPr>
            <w:tcW w:w="7654" w:type="dxa"/>
            <w:tcBorders>
              <w:bottom w:val="nil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  <w:tcBorders>
              <w:top w:val="nil"/>
              <w:bottom w:val="nil"/>
            </w:tcBorders>
          </w:tcPr>
          <w:p w:rsidR="00A81E37" w:rsidRDefault="00A81E37" w:rsidP="005347E1">
            <w:pPr>
              <w:jc w:val="right"/>
            </w:pPr>
          </w:p>
        </w:tc>
        <w:tc>
          <w:tcPr>
            <w:tcW w:w="7654" w:type="dxa"/>
            <w:tcBorders>
              <w:top w:val="nil"/>
              <w:bottom w:val="nil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  <w:tcBorders>
              <w:top w:val="nil"/>
            </w:tcBorders>
          </w:tcPr>
          <w:p w:rsidR="00A81E37" w:rsidRDefault="00A81E37" w:rsidP="005347E1">
            <w:pPr>
              <w:jc w:val="right"/>
            </w:pPr>
          </w:p>
        </w:tc>
        <w:tc>
          <w:tcPr>
            <w:tcW w:w="7654" w:type="dxa"/>
            <w:tcBorders>
              <w:top w:val="nil"/>
            </w:tcBorders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</w:tcPr>
          <w:p w:rsidR="00A81E37" w:rsidRDefault="00A81E37" w:rsidP="005347E1">
            <w:pPr>
              <w:jc w:val="right"/>
            </w:pPr>
            <w:r>
              <w:t xml:space="preserve"> Telefon</w:t>
            </w:r>
          </w:p>
        </w:tc>
        <w:tc>
          <w:tcPr>
            <w:tcW w:w="7654" w:type="dxa"/>
          </w:tcPr>
          <w:p w:rsidR="00A81E37" w:rsidRDefault="00A81E37" w:rsidP="005347E1"/>
        </w:tc>
      </w:tr>
      <w:tr w:rsidR="00A81E37" w:rsidTr="005347E1">
        <w:trPr>
          <w:trHeight w:val="360"/>
        </w:trPr>
        <w:tc>
          <w:tcPr>
            <w:tcW w:w="2197" w:type="dxa"/>
          </w:tcPr>
          <w:p w:rsidR="00A81E37" w:rsidRDefault="00A81E37" w:rsidP="005347E1">
            <w:pPr>
              <w:jc w:val="right"/>
            </w:pPr>
            <w:r>
              <w:t xml:space="preserve"> E-mail</w:t>
            </w:r>
          </w:p>
        </w:tc>
        <w:tc>
          <w:tcPr>
            <w:tcW w:w="7654" w:type="dxa"/>
          </w:tcPr>
          <w:p w:rsidR="00A81E37" w:rsidRDefault="00A81E37" w:rsidP="005347E1"/>
        </w:tc>
      </w:tr>
    </w:tbl>
    <w:p w:rsidR="00A81E37" w:rsidRDefault="00A81E37" w:rsidP="00A81E37"/>
    <w:p w:rsidR="00A81E37" w:rsidRDefault="003B3027" w:rsidP="00A81E37">
      <w:r>
        <w:t xml:space="preserve">Censor: </w:t>
      </w:r>
      <w:r w:rsidR="00A81E37">
        <w:t xml:space="preserve">Uddannelse </w:t>
      </w:r>
    </w:p>
    <w:tbl>
      <w:tblPr>
        <w:tblW w:w="9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13"/>
      </w:tblGrid>
      <w:tr w:rsidR="00A81E37" w:rsidTr="005347E1">
        <w:trPr>
          <w:trHeight w:val="360"/>
        </w:trPr>
        <w:tc>
          <w:tcPr>
            <w:tcW w:w="2338" w:type="dxa"/>
          </w:tcPr>
          <w:p w:rsidR="00A81E37" w:rsidRDefault="00A81E37" w:rsidP="005347E1">
            <w:pPr>
              <w:spacing w:line="360" w:lineRule="auto"/>
            </w:pPr>
          </w:p>
          <w:p w:rsidR="00A81E37" w:rsidRDefault="00A81E37" w:rsidP="005347E1">
            <w:pPr>
              <w:spacing w:line="360" w:lineRule="auto"/>
            </w:pPr>
            <w:r>
              <w:t>Cand.</w:t>
            </w:r>
            <w:r w:rsidR="00210071">
              <w:t>odont</w:t>
            </w:r>
            <w:r>
              <w:t xml:space="preserve">.         </w:t>
            </w:r>
            <w:r w:rsidR="00210071">
              <w:t xml:space="preserve">     </w:t>
            </w:r>
            <w:r>
              <w:t xml:space="preserve">                                     </w:t>
            </w:r>
          </w:p>
          <w:p w:rsidR="00A81E37" w:rsidRDefault="008B0482" w:rsidP="00210071">
            <w:pPr>
              <w:spacing w:line="360" w:lineRule="auto"/>
            </w:pPr>
            <w:r>
              <w:t>Tand</w:t>
            </w:r>
            <w:r w:rsidR="00210071">
              <w:t xml:space="preserve">læge  </w:t>
            </w:r>
            <w:r>
              <w:t xml:space="preserve">                 </w:t>
            </w:r>
            <w:r w:rsidR="00210071">
              <w:t xml:space="preserve">      </w:t>
            </w:r>
            <w:proofErr w:type="spellStart"/>
            <w:r w:rsidR="00A81E37">
              <w:t>Ph.D.</w:t>
            </w:r>
            <w:proofErr w:type="spellEnd"/>
            <w:r w:rsidR="00A81E37">
              <w:t xml:space="preserve"> </w:t>
            </w:r>
            <w:r w:rsidR="00210071">
              <w:t xml:space="preserve">/Dr. </w:t>
            </w:r>
            <w:proofErr w:type="spellStart"/>
            <w:r w:rsidR="00210071">
              <w:t>odont</w:t>
            </w:r>
            <w:proofErr w:type="spellEnd"/>
            <w:r w:rsidR="00210071">
              <w:t xml:space="preserve">      </w:t>
            </w:r>
            <w:r w:rsidR="00210071">
              <w:t xml:space="preserve">         </w:t>
            </w:r>
            <w:r w:rsidR="00A81E37">
              <w:t xml:space="preserve"> </w:t>
            </w:r>
          </w:p>
        </w:tc>
        <w:tc>
          <w:tcPr>
            <w:tcW w:w="7513" w:type="dxa"/>
          </w:tcPr>
          <w:p w:rsidR="00A81E37" w:rsidRDefault="00A81E37" w:rsidP="008B0482">
            <w:r>
              <w:t xml:space="preserve">                                                                                         </w:t>
            </w:r>
            <w:r w:rsidR="008B0482">
              <w:t xml:space="preserve"> </w:t>
            </w:r>
          </w:p>
        </w:tc>
      </w:tr>
      <w:tr w:rsidR="00A81E37" w:rsidTr="005347E1">
        <w:trPr>
          <w:trHeight w:val="360"/>
        </w:trPr>
        <w:tc>
          <w:tcPr>
            <w:tcW w:w="2338" w:type="dxa"/>
          </w:tcPr>
          <w:p w:rsidR="00A81E37" w:rsidRDefault="008B0482" w:rsidP="005347E1">
            <w:pPr>
              <w:spacing w:line="360" w:lineRule="auto"/>
            </w:pPr>
            <w:r>
              <w:t xml:space="preserve">Andet                          </w:t>
            </w:r>
            <w:r>
              <w:t></w:t>
            </w:r>
          </w:p>
        </w:tc>
        <w:tc>
          <w:tcPr>
            <w:tcW w:w="7513" w:type="dxa"/>
          </w:tcPr>
          <w:p w:rsidR="00A81E37" w:rsidRDefault="00A81E37" w:rsidP="005347E1">
            <w:r>
              <w:t xml:space="preserve">   </w:t>
            </w:r>
            <w:r w:rsidR="008B0482">
              <w:t>______________________________</w:t>
            </w:r>
            <w:r>
              <w:t xml:space="preserve">                                           </w:t>
            </w:r>
          </w:p>
        </w:tc>
      </w:tr>
      <w:tr w:rsidR="00A81E37" w:rsidTr="005347E1">
        <w:trPr>
          <w:trHeight w:val="360"/>
        </w:trPr>
        <w:tc>
          <w:tcPr>
            <w:tcW w:w="2338" w:type="dxa"/>
          </w:tcPr>
          <w:p w:rsidR="008B0482" w:rsidRDefault="008B0482" w:rsidP="005347E1">
            <w:pPr>
              <w:spacing w:line="360" w:lineRule="auto"/>
            </w:pPr>
          </w:p>
        </w:tc>
        <w:tc>
          <w:tcPr>
            <w:tcW w:w="7513" w:type="dxa"/>
          </w:tcPr>
          <w:p w:rsidR="00A81E37" w:rsidRDefault="00A81E37" w:rsidP="005347E1"/>
        </w:tc>
      </w:tr>
      <w:tr w:rsidR="00A81E37" w:rsidTr="008B0482">
        <w:trPr>
          <w:trHeight w:val="80"/>
        </w:trPr>
        <w:tc>
          <w:tcPr>
            <w:tcW w:w="2338" w:type="dxa"/>
          </w:tcPr>
          <w:p w:rsidR="00A81E37" w:rsidRDefault="00A81E37" w:rsidP="005347E1">
            <w:pPr>
              <w:spacing w:line="360" w:lineRule="auto"/>
            </w:pPr>
          </w:p>
        </w:tc>
        <w:tc>
          <w:tcPr>
            <w:tcW w:w="7513" w:type="dxa"/>
          </w:tcPr>
          <w:p w:rsidR="00A81E37" w:rsidRDefault="00A81E37" w:rsidP="005347E1"/>
        </w:tc>
      </w:tr>
    </w:tbl>
    <w:p w:rsidR="00A81E37" w:rsidRDefault="00A81E37" w:rsidP="00A81E37"/>
    <w:p w:rsidR="00A81E37" w:rsidRDefault="00A81E37" w:rsidP="00A81E37">
      <w:r>
        <w:t>Censor</w:t>
      </w:r>
      <w:r w:rsidR="003B3027">
        <w:t>e</w:t>
      </w:r>
      <w:r>
        <w:t>rfaring de sidste 5 år.</w:t>
      </w:r>
    </w:p>
    <w:tbl>
      <w:tblPr>
        <w:tblW w:w="9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13"/>
      </w:tblGrid>
      <w:tr w:rsidR="00A81E37" w:rsidTr="005347E1">
        <w:trPr>
          <w:trHeight w:val="360"/>
        </w:trPr>
        <w:tc>
          <w:tcPr>
            <w:tcW w:w="2338" w:type="dxa"/>
          </w:tcPr>
          <w:p w:rsidR="00A81E37" w:rsidRDefault="00A81E37" w:rsidP="005347E1">
            <w:r>
              <w:t xml:space="preserve">Periode </w:t>
            </w:r>
          </w:p>
        </w:tc>
        <w:tc>
          <w:tcPr>
            <w:tcW w:w="7513" w:type="dxa"/>
          </w:tcPr>
          <w:p w:rsidR="00A81E37" w:rsidRDefault="00A81E37" w:rsidP="005347E1">
            <w:r>
              <w:t>Tekst</w:t>
            </w:r>
          </w:p>
        </w:tc>
      </w:tr>
      <w:tr w:rsidR="00A81E37" w:rsidTr="005347E1">
        <w:trPr>
          <w:trHeight w:val="360"/>
        </w:trPr>
        <w:tc>
          <w:tcPr>
            <w:tcW w:w="2338" w:type="dxa"/>
          </w:tcPr>
          <w:p w:rsidR="00A81E37" w:rsidRDefault="00A81E37" w:rsidP="005347E1"/>
          <w:p w:rsidR="00A81E37" w:rsidRDefault="00A81E37" w:rsidP="005347E1"/>
          <w:p w:rsidR="00A81E37" w:rsidRDefault="00A81E37" w:rsidP="005347E1"/>
        </w:tc>
        <w:tc>
          <w:tcPr>
            <w:tcW w:w="7513" w:type="dxa"/>
          </w:tcPr>
          <w:p w:rsidR="00A81E37" w:rsidRDefault="00A81E37" w:rsidP="005347E1"/>
        </w:tc>
      </w:tr>
      <w:tr w:rsidR="00A81E37" w:rsidTr="008B0482">
        <w:trPr>
          <w:trHeight w:val="80"/>
        </w:trPr>
        <w:tc>
          <w:tcPr>
            <w:tcW w:w="2338" w:type="dxa"/>
          </w:tcPr>
          <w:p w:rsidR="00A81E37" w:rsidRDefault="00A81E37" w:rsidP="005347E1"/>
        </w:tc>
        <w:tc>
          <w:tcPr>
            <w:tcW w:w="7513" w:type="dxa"/>
          </w:tcPr>
          <w:p w:rsidR="00A81E37" w:rsidRDefault="00A81E37" w:rsidP="005347E1"/>
        </w:tc>
      </w:tr>
    </w:tbl>
    <w:p w:rsidR="00A81E37" w:rsidRDefault="00A81E37" w:rsidP="00A81E37"/>
    <w:p w:rsidR="00A81E37" w:rsidRDefault="00A81E37" w:rsidP="00A81E37">
      <w:r>
        <w:t>Supplerende oplysninger:</w:t>
      </w:r>
    </w:p>
    <w:tbl>
      <w:tblPr>
        <w:tblW w:w="9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13"/>
      </w:tblGrid>
      <w:tr w:rsidR="00A81E37" w:rsidTr="008B0482">
        <w:trPr>
          <w:trHeight w:val="716"/>
        </w:trPr>
        <w:tc>
          <w:tcPr>
            <w:tcW w:w="2338" w:type="dxa"/>
            <w:tcBorders>
              <w:right w:val="nil"/>
            </w:tcBorders>
          </w:tcPr>
          <w:p w:rsidR="00A81E37" w:rsidRDefault="00A81E37" w:rsidP="005347E1"/>
          <w:p w:rsidR="00A81E37" w:rsidRDefault="00A81E37" w:rsidP="005347E1"/>
          <w:p w:rsidR="00A81E37" w:rsidRDefault="00A81E37" w:rsidP="005347E1"/>
          <w:p w:rsidR="00A81E37" w:rsidRDefault="00A81E37" w:rsidP="005347E1"/>
          <w:p w:rsidR="00A81E37" w:rsidRDefault="00A81E37" w:rsidP="005347E1"/>
          <w:p w:rsidR="00A81E37" w:rsidRDefault="00A81E37" w:rsidP="005347E1"/>
        </w:tc>
        <w:tc>
          <w:tcPr>
            <w:tcW w:w="7513" w:type="dxa"/>
            <w:tcBorders>
              <w:left w:val="nil"/>
            </w:tcBorders>
          </w:tcPr>
          <w:p w:rsidR="00A81E37" w:rsidRDefault="00A81E37" w:rsidP="005347E1"/>
        </w:tc>
      </w:tr>
    </w:tbl>
    <w:p w:rsidR="00A81E37" w:rsidRDefault="00A81E37" w:rsidP="00A81E37"/>
    <w:p w:rsidR="00A81E37" w:rsidRDefault="008B0482" w:rsidP="00A81E37">
      <w:r>
        <w:t xml:space="preserve"> </w:t>
      </w:r>
      <w:r w:rsidR="00A81E37">
        <w:t>Censor: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13"/>
      </w:tblGrid>
      <w:tr w:rsidR="00A81E37" w:rsidTr="005347E1">
        <w:tc>
          <w:tcPr>
            <w:tcW w:w="2338" w:type="dxa"/>
            <w:tcBorders>
              <w:top w:val="nil"/>
              <w:left w:val="nil"/>
              <w:right w:val="nil"/>
            </w:tcBorders>
          </w:tcPr>
          <w:p w:rsidR="00A81E37" w:rsidRDefault="00A81E37" w:rsidP="005347E1">
            <w:r>
              <w:t>Dato:</w:t>
            </w:r>
            <w:r w:rsidR="00362E18">
              <w:t xml:space="preserve"> </w:t>
            </w:r>
          </w:p>
        </w:tc>
        <w:tc>
          <w:tcPr>
            <w:tcW w:w="7513" w:type="dxa"/>
            <w:tcBorders>
              <w:top w:val="nil"/>
              <w:left w:val="nil"/>
              <w:right w:val="nil"/>
            </w:tcBorders>
          </w:tcPr>
          <w:p w:rsidR="00A81E37" w:rsidRDefault="00362E18" w:rsidP="005347E1">
            <w:r>
              <w:t xml:space="preserve">      </w:t>
            </w:r>
            <w:r w:rsidR="00A81E37">
              <w:t>Underskrift:</w:t>
            </w:r>
          </w:p>
        </w:tc>
      </w:tr>
    </w:tbl>
    <w:p w:rsidR="00A81E37" w:rsidRDefault="00A81E37" w:rsidP="00A81E37"/>
    <w:tbl>
      <w:tblPr>
        <w:tblW w:w="98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9"/>
        <w:gridCol w:w="5176"/>
      </w:tblGrid>
      <w:tr w:rsidR="00A81E37" w:rsidTr="00362E18">
        <w:trPr>
          <w:trHeight w:val="491"/>
        </w:trPr>
        <w:tc>
          <w:tcPr>
            <w:tcW w:w="4629" w:type="dxa"/>
            <w:tcBorders>
              <w:top w:val="nil"/>
              <w:left w:val="nil"/>
              <w:right w:val="nil"/>
            </w:tcBorders>
          </w:tcPr>
          <w:p w:rsidR="00A81E37" w:rsidRDefault="008B0482" w:rsidP="005347E1">
            <w:r>
              <w:t>Eksaminator:</w:t>
            </w:r>
          </w:p>
          <w:p w:rsidR="00A81E37" w:rsidRDefault="00A81E37" w:rsidP="005347E1">
            <w:pPr>
              <w:ind w:right="-1346"/>
            </w:pPr>
            <w:r>
              <w:t xml:space="preserve">Dato:                                </w:t>
            </w:r>
            <w:r w:rsidR="00362E18">
              <w:t xml:space="preserve">        </w:t>
            </w:r>
            <w:r>
              <w:t xml:space="preserve">  </w:t>
            </w:r>
            <w:r w:rsidRPr="002F0CB5">
              <w:t>Underskrift</w:t>
            </w:r>
            <w:r>
              <w:t>:</w:t>
            </w:r>
          </w:p>
        </w:tc>
        <w:tc>
          <w:tcPr>
            <w:tcW w:w="5176" w:type="dxa"/>
            <w:tcBorders>
              <w:top w:val="nil"/>
              <w:left w:val="nil"/>
              <w:right w:val="nil"/>
            </w:tcBorders>
          </w:tcPr>
          <w:p w:rsidR="00A81E37" w:rsidRPr="00362E18" w:rsidRDefault="00A81E37" w:rsidP="00362E18">
            <w:pPr>
              <w:tabs>
                <w:tab w:val="left" w:pos="6055"/>
              </w:tabs>
            </w:pPr>
          </w:p>
        </w:tc>
      </w:tr>
    </w:tbl>
    <w:p w:rsidR="00C723B1" w:rsidRPr="00A81E37" w:rsidRDefault="00C723B1" w:rsidP="00441359"/>
    <w:sectPr w:rsidR="00C723B1" w:rsidRPr="00A81E37" w:rsidSect="007C5681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E37" w:rsidRDefault="00A81E37">
      <w:r>
        <w:separator/>
      </w:r>
    </w:p>
  </w:endnote>
  <w:endnote w:type="continuationSeparator" w:id="0">
    <w:p w:rsidR="00A81E37" w:rsidRDefault="00A81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CC0104B-3DB6-44EE-8FD4-3A77E3577C91}"/>
    <w:embedBold r:id="rId2" w:fontKey="{2A5EDA7C-2D54-4191-BE9D-1FED17E4674D}"/>
    <w:embedItalic r:id="rId3" w:fontKey="{E38CF782-FB34-411F-AA64-67824486C3C2}"/>
    <w:embedBoldItalic r:id="rId4" w:fontKey="{B29F686A-8941-4446-82C7-A1090FBF4BA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5151730F-BBA9-4242-A788-EDE31BC38909}"/>
    <w:embedBold r:id="rId6" w:fontKey="{4302F868-B949-4EFF-88D5-C02206ABA5E2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6961A77-B082-473E-B84C-E8D2926841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C17272E-77DE-4A7E-8189-421FA8DBDF8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D9F30839-F595-427F-AC24-D04381A6A1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41A188C-744D-4292-9F9D-2ABE713033D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5750B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5750B4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5750B4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73" w:rsidRDefault="00160373" w:rsidP="00467364">
    <w:pPr>
      <w:ind w:right="360"/>
    </w:pPr>
  </w:p>
  <w:p w:rsidR="00E44247" w:rsidRDefault="00E44247"/>
  <w:tbl>
    <w:tblPr>
      <w:tblW w:w="484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5"/>
      <w:gridCol w:w="2405"/>
    </w:tblGrid>
    <w:tr w:rsidR="00D90E6B" w:rsidRPr="00385E94" w:rsidTr="00A81E37">
      <w:tc>
        <w:tcPr>
          <w:tcW w:w="20" w:type="dxa"/>
        </w:tcPr>
        <w:p w:rsidR="00D90E6B" w:rsidRPr="009224E3" w:rsidRDefault="00D90E6B" w:rsidP="00AA0EF9">
          <w:pPr>
            <w:pStyle w:val="Template-Companyname"/>
            <w:rPr>
              <w:lang w:val="en-GB"/>
            </w:rPr>
          </w:pPr>
          <w:bookmarkStart w:id="6" w:name="bmkSecundaryLogo"/>
          <w:bookmarkEnd w:id="6"/>
        </w:p>
      </w:tc>
      <w:tc>
        <w:tcPr>
          <w:tcW w:w="2410" w:type="dxa"/>
        </w:tcPr>
        <w:p w:rsidR="00D90E6B" w:rsidRPr="00A81E37" w:rsidRDefault="00A81E37" w:rsidP="008C1273">
          <w:pPr>
            <w:pStyle w:val="Template-Companyname"/>
          </w:pPr>
          <w:bookmarkStart w:id="7" w:name="HIF_SD_OFF_Name"/>
          <w:r>
            <w:t>Censorformandskabet for Odontologi</w:t>
          </w:r>
        </w:p>
        <w:p w:rsidR="00D90E6B" w:rsidRPr="00A81E37" w:rsidRDefault="00A81E37" w:rsidP="00213BCF">
          <w:pPr>
            <w:pStyle w:val="Template-Address"/>
          </w:pPr>
          <w:bookmarkStart w:id="8" w:name="SD_LAN_AU"/>
          <w:bookmarkEnd w:id="7"/>
          <w:r w:rsidRPr="00A81E37">
            <w:t>Aarhus Universitet</w:t>
          </w:r>
          <w:bookmarkEnd w:id="8"/>
        </w:p>
        <w:p w:rsidR="00A81E37" w:rsidRPr="00B81563" w:rsidRDefault="00A81E37" w:rsidP="00AA0EF9">
          <w:pPr>
            <w:pStyle w:val="Template-Address"/>
          </w:pPr>
          <w:bookmarkStart w:id="9" w:name="SD_OFF_OfficeID"/>
          <w:r w:rsidRPr="00B81563">
            <w:t>Vennelyst Boulevard 9</w:t>
          </w:r>
        </w:p>
        <w:p w:rsidR="00D90E6B" w:rsidRPr="009224E3" w:rsidRDefault="00A81E37" w:rsidP="00AA0EF9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9"/>
        </w:p>
      </w:tc>
      <w:tc>
        <w:tcPr>
          <w:tcW w:w="2410" w:type="dxa"/>
        </w:tcPr>
        <w:p w:rsidR="00D90E6B" w:rsidRPr="00A81E37" w:rsidRDefault="00A81E37" w:rsidP="008C1273">
          <w:pPr>
            <w:pStyle w:val="Template-Address"/>
            <w:rPr>
              <w:lang w:val="en-GB"/>
            </w:rPr>
          </w:pPr>
          <w:bookmarkStart w:id="10" w:name="SD_LAN_Tel"/>
          <w:bookmarkStart w:id="11" w:name="HIF_SD_OFF_Phone"/>
          <w:r w:rsidRPr="00A81E37">
            <w:rPr>
              <w:lang w:val="en-GB"/>
            </w:rPr>
            <w:t>Tlf.:</w:t>
          </w:r>
          <w:bookmarkEnd w:id="10"/>
          <w:r w:rsidR="00D90E6B" w:rsidRPr="00A81E37">
            <w:rPr>
              <w:lang w:val="en-GB"/>
            </w:rPr>
            <w:t xml:space="preserve"> </w:t>
          </w:r>
          <w:bookmarkStart w:id="12" w:name="SD_OFF_Phone"/>
          <w:r w:rsidRPr="00A81E37">
            <w:rPr>
              <w:lang w:val="en-GB"/>
            </w:rPr>
            <w:t>+45 8716 7414</w:t>
          </w:r>
          <w:bookmarkEnd w:id="12"/>
        </w:p>
        <w:p w:rsidR="00D90E6B" w:rsidRPr="00A81E37" w:rsidRDefault="00A81E37" w:rsidP="008C1273">
          <w:pPr>
            <w:pStyle w:val="Template-Address"/>
            <w:rPr>
              <w:lang w:val="en-GB"/>
            </w:rPr>
          </w:pPr>
          <w:bookmarkStart w:id="13" w:name="SD_LAN_Fax"/>
          <w:bookmarkStart w:id="14" w:name="HIF_SD_OFF_Fax"/>
          <w:bookmarkEnd w:id="11"/>
          <w:r w:rsidRPr="00A81E37">
            <w:rPr>
              <w:lang w:val="en-GB"/>
            </w:rPr>
            <w:t>Fax:</w:t>
          </w:r>
          <w:bookmarkEnd w:id="13"/>
          <w:r w:rsidR="00D90E6B" w:rsidRPr="00A81E37">
            <w:rPr>
              <w:lang w:val="en-GB"/>
            </w:rPr>
            <w:t xml:space="preserve"> </w:t>
          </w:r>
          <w:bookmarkStart w:id="15" w:name="SD_OFF_Fax"/>
          <w:r w:rsidRPr="00A81E37">
            <w:rPr>
              <w:lang w:val="en-GB"/>
            </w:rPr>
            <w:t>+45 8715 0201</w:t>
          </w:r>
          <w:bookmarkEnd w:id="15"/>
        </w:p>
        <w:p w:rsidR="00D90E6B" w:rsidRPr="00A81E37" w:rsidRDefault="00D90E6B" w:rsidP="000E46C3">
          <w:pPr>
            <w:pStyle w:val="Template-Address"/>
            <w:rPr>
              <w:lang w:val="en-GB"/>
            </w:rPr>
          </w:pPr>
          <w:bookmarkStart w:id="16" w:name="HIF_SD_OFF_Email"/>
          <w:bookmarkEnd w:id="14"/>
          <w:r w:rsidRPr="00A81E37">
            <w:rPr>
              <w:lang w:val="en-GB"/>
            </w:rPr>
            <w:t xml:space="preserve">E-mail: </w:t>
          </w:r>
          <w:bookmarkStart w:id="17" w:name="SD_OFF_Email"/>
          <w:r w:rsidR="00A81E37" w:rsidRPr="00A81E37">
            <w:rPr>
              <w:lang w:val="en-GB"/>
            </w:rPr>
            <w:t>health.studadm@au.dk</w:t>
          </w:r>
          <w:bookmarkEnd w:id="17"/>
        </w:p>
        <w:p w:rsidR="00D90E6B" w:rsidRPr="00A81E37" w:rsidRDefault="00A81E37" w:rsidP="000E46C3">
          <w:pPr>
            <w:pStyle w:val="Template-Address"/>
          </w:pPr>
          <w:bookmarkStart w:id="18" w:name="SD_OFF_OfficeWww"/>
          <w:bookmarkEnd w:id="16"/>
          <w:r w:rsidRPr="00A81E37">
            <w:t>health.medarbejdere.au.dk/organisation/</w:t>
          </w:r>
          <w:bookmarkEnd w:id="18"/>
        </w:p>
      </w:tc>
    </w:tr>
  </w:tbl>
  <w:p w:rsidR="00160373" w:rsidRPr="00A81E37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E37" w:rsidRDefault="00A81E37">
      <w:r>
        <w:separator/>
      </w:r>
    </w:p>
  </w:footnote>
  <w:footnote w:type="continuationSeparator" w:id="0">
    <w:p w:rsidR="00A81E37" w:rsidRDefault="00A81E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41" w:rsidRDefault="003770F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A81E37" w:rsidP="00DB449D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160373" w:rsidRPr="009224E3" w:rsidRDefault="00A81E37" w:rsidP="00DB449D">
                          <w:pPr>
                            <w:pStyle w:val="Template-Unitnamelogoname"/>
                          </w:pPr>
                          <w:bookmarkStart w:id="2" w:name="SD_OFF_Unitname_N2"/>
                          <w:r>
                            <w:t>Health</w:t>
                          </w:r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A81E37" w:rsidP="00DB449D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160373" w:rsidRPr="009224E3" w:rsidRDefault="00A81E37" w:rsidP="00DB449D">
                    <w:pPr>
                      <w:pStyle w:val="Template-Unitnamelogoname"/>
                    </w:pPr>
                    <w:bookmarkStart w:id="4" w:name="SD_OFF_Unitname_N2"/>
                    <w:r>
                      <w:t>Health</w:t>
                    </w:r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672FF50B"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+9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ry6vk&#10;Jiv+ta+S271pKDYW+tUFcnfX3O6Xb7pAztsmdnUCueL5wjTtW1xjMdvXGNjzdXQkIWdY7EoWwuUZ&#10;kxCFuHYJe/2KCELAGRabFYLUGWNGfF0UGD3DkKPR1Z/XdIQPDG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ufg+9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3770FD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A81E37" w:rsidP="005C13F3">
                          <w:pPr>
                            <w:rPr>
                              <w:rStyle w:val="Sidetal"/>
                            </w:rPr>
                          </w:pPr>
                          <w:bookmarkStart w:id="3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3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5750B4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AE4001">
                            <w:rPr>
                              <w:rStyle w:val="Sidetal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5750B4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1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A81E37" w:rsidP="005C13F3">
                    <w:pPr>
                      <w:rPr>
                        <w:rStyle w:val="Sidetal"/>
                      </w:rPr>
                    </w:pPr>
                    <w:bookmarkStart w:id="4" w:name="SD_LAN_Page_N2"/>
                    <w:r>
                      <w:rPr>
                        <w:rStyle w:val="Sidetal"/>
                      </w:rPr>
                      <w:t>Side</w:t>
                    </w:r>
                    <w:bookmarkEnd w:id="4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5750B4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AE4001">
                      <w:rPr>
                        <w:rStyle w:val="Sidetal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5750B4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1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3770FD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63A8E781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zOZQ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42BB" w:rsidRPr="009224E3" w:rsidRDefault="006242BB" w:rsidP="006242BB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>CENSORFORMANDSKABET FOR ODONTOLOGI</w:t>
                          </w:r>
                          <w:r w:rsidR="00A81E37">
                            <w:br/>
                          </w:r>
                          <w:bookmarkEnd w:id="5"/>
                        </w:p>
                        <w:p w:rsidR="00160373" w:rsidRPr="009224E3" w:rsidRDefault="00160373" w:rsidP="0043573B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6242BB" w:rsidRPr="009224E3" w:rsidRDefault="006242BB" w:rsidP="006242BB">
                    <w:pPr>
                      <w:pStyle w:val="Template-Parentlogoname"/>
                    </w:pPr>
                    <w:bookmarkStart w:id="8" w:name="SD_OFF_Parent"/>
                    <w:r>
                      <w:t>CENSORFORMANDSKABET FOR ODONTOLOGI</w:t>
                    </w:r>
                    <w:r w:rsidR="00A81E37">
                      <w:br/>
                    </w:r>
                    <w:bookmarkEnd w:id="8"/>
                  </w:p>
                  <w:p w:rsidR="00160373" w:rsidRPr="009224E3" w:rsidRDefault="00160373" w:rsidP="0043573B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3770FD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7"/>
  </w:num>
  <w:num w:numId="2">
    <w:abstractNumId w:val="10"/>
  </w:num>
  <w:num w:numId="3">
    <w:abstractNumId w:val="16"/>
  </w:num>
  <w:num w:numId="4">
    <w:abstractNumId w:val="12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0"/>
  </w:num>
  <w:num w:numId="15">
    <w:abstractNumId w:val="21"/>
  </w:num>
  <w:num w:numId="16">
    <w:abstractNumId w:val="19"/>
  </w:num>
  <w:num w:numId="17">
    <w:abstractNumId w:val="13"/>
  </w:num>
  <w:num w:numId="18">
    <w:abstractNumId w:val="18"/>
  </w:num>
  <w:num w:numId="19">
    <w:abstractNumId w:val="14"/>
  </w:num>
  <w:num w:numId="20">
    <w:abstractNumId w:val="11"/>
  </w:num>
  <w:num w:numId="21">
    <w:abstractNumId w:val="0"/>
  </w:num>
  <w:num w:numId="22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E37"/>
    <w:rsid w:val="00003B6C"/>
    <w:rsid w:val="000221B7"/>
    <w:rsid w:val="00027431"/>
    <w:rsid w:val="00032B4F"/>
    <w:rsid w:val="00051A09"/>
    <w:rsid w:val="00054B15"/>
    <w:rsid w:val="000553F3"/>
    <w:rsid w:val="00094D54"/>
    <w:rsid w:val="00096068"/>
    <w:rsid w:val="000A462B"/>
    <w:rsid w:val="000A48FF"/>
    <w:rsid w:val="000B2A66"/>
    <w:rsid w:val="000D58D1"/>
    <w:rsid w:val="000D6181"/>
    <w:rsid w:val="000D7729"/>
    <w:rsid w:val="000E265D"/>
    <w:rsid w:val="000E46C3"/>
    <w:rsid w:val="001213E5"/>
    <w:rsid w:val="0012702C"/>
    <w:rsid w:val="00144417"/>
    <w:rsid w:val="00153477"/>
    <w:rsid w:val="00156D0E"/>
    <w:rsid w:val="00160373"/>
    <w:rsid w:val="00186ECA"/>
    <w:rsid w:val="00191872"/>
    <w:rsid w:val="00192812"/>
    <w:rsid w:val="001A0AF1"/>
    <w:rsid w:val="001A67BC"/>
    <w:rsid w:val="001B7CB4"/>
    <w:rsid w:val="001C2E9B"/>
    <w:rsid w:val="001F665E"/>
    <w:rsid w:val="00201945"/>
    <w:rsid w:val="00210071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6DC5"/>
    <w:rsid w:val="0034014F"/>
    <w:rsid w:val="0034031E"/>
    <w:rsid w:val="0034099C"/>
    <w:rsid w:val="00355698"/>
    <w:rsid w:val="00362E18"/>
    <w:rsid w:val="003646CE"/>
    <w:rsid w:val="00370CD1"/>
    <w:rsid w:val="00372A7D"/>
    <w:rsid w:val="003770FD"/>
    <w:rsid w:val="00385E94"/>
    <w:rsid w:val="003955CD"/>
    <w:rsid w:val="003A0992"/>
    <w:rsid w:val="003A5CC4"/>
    <w:rsid w:val="003B3027"/>
    <w:rsid w:val="003E6170"/>
    <w:rsid w:val="003F33BA"/>
    <w:rsid w:val="00411A1B"/>
    <w:rsid w:val="00423170"/>
    <w:rsid w:val="0043573B"/>
    <w:rsid w:val="00441359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504494"/>
    <w:rsid w:val="00531E58"/>
    <w:rsid w:val="00533CEE"/>
    <w:rsid w:val="00535205"/>
    <w:rsid w:val="00536DF4"/>
    <w:rsid w:val="00541B8A"/>
    <w:rsid w:val="00547ACA"/>
    <w:rsid w:val="00562679"/>
    <w:rsid w:val="00562685"/>
    <w:rsid w:val="00565F6D"/>
    <w:rsid w:val="00567F0D"/>
    <w:rsid w:val="005750B4"/>
    <w:rsid w:val="005755B6"/>
    <w:rsid w:val="00577E20"/>
    <w:rsid w:val="005802EE"/>
    <w:rsid w:val="00595CFB"/>
    <w:rsid w:val="005A641C"/>
    <w:rsid w:val="005B1DAA"/>
    <w:rsid w:val="005C13F3"/>
    <w:rsid w:val="005C7510"/>
    <w:rsid w:val="005D5DAA"/>
    <w:rsid w:val="005E6CB9"/>
    <w:rsid w:val="00601BB3"/>
    <w:rsid w:val="0060260C"/>
    <w:rsid w:val="006033CC"/>
    <w:rsid w:val="0060539C"/>
    <w:rsid w:val="00614E08"/>
    <w:rsid w:val="00620C41"/>
    <w:rsid w:val="006242BB"/>
    <w:rsid w:val="00641B24"/>
    <w:rsid w:val="00643A7A"/>
    <w:rsid w:val="00650332"/>
    <w:rsid w:val="00654046"/>
    <w:rsid w:val="0065762A"/>
    <w:rsid w:val="00663BC3"/>
    <w:rsid w:val="00666196"/>
    <w:rsid w:val="0066674A"/>
    <w:rsid w:val="00683BE2"/>
    <w:rsid w:val="00694307"/>
    <w:rsid w:val="006964C1"/>
    <w:rsid w:val="006A2F60"/>
    <w:rsid w:val="006A7ADC"/>
    <w:rsid w:val="006B6134"/>
    <w:rsid w:val="006C1797"/>
    <w:rsid w:val="006C3A1B"/>
    <w:rsid w:val="006D2642"/>
    <w:rsid w:val="006D65DC"/>
    <w:rsid w:val="0072005E"/>
    <w:rsid w:val="00736658"/>
    <w:rsid w:val="0074726D"/>
    <w:rsid w:val="00750EE1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F0B29"/>
    <w:rsid w:val="007F0DC0"/>
    <w:rsid w:val="007F28D1"/>
    <w:rsid w:val="00835D85"/>
    <w:rsid w:val="00845E23"/>
    <w:rsid w:val="00851407"/>
    <w:rsid w:val="00855AD5"/>
    <w:rsid w:val="00863559"/>
    <w:rsid w:val="008979A9"/>
    <w:rsid w:val="008B0482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509CB"/>
    <w:rsid w:val="00A81E37"/>
    <w:rsid w:val="00AA0EF9"/>
    <w:rsid w:val="00AB36AC"/>
    <w:rsid w:val="00AB4E1D"/>
    <w:rsid w:val="00AB6E12"/>
    <w:rsid w:val="00AD07A5"/>
    <w:rsid w:val="00AD403F"/>
    <w:rsid w:val="00AD4779"/>
    <w:rsid w:val="00AD54B0"/>
    <w:rsid w:val="00AE4001"/>
    <w:rsid w:val="00AE774C"/>
    <w:rsid w:val="00AF16F8"/>
    <w:rsid w:val="00B0759B"/>
    <w:rsid w:val="00B10D00"/>
    <w:rsid w:val="00B15221"/>
    <w:rsid w:val="00B23FD7"/>
    <w:rsid w:val="00B32816"/>
    <w:rsid w:val="00B51957"/>
    <w:rsid w:val="00B525C1"/>
    <w:rsid w:val="00B7088E"/>
    <w:rsid w:val="00B81563"/>
    <w:rsid w:val="00B86FB5"/>
    <w:rsid w:val="00B904CE"/>
    <w:rsid w:val="00B95269"/>
    <w:rsid w:val="00BA56DF"/>
    <w:rsid w:val="00BB5539"/>
    <w:rsid w:val="00BC0053"/>
    <w:rsid w:val="00BC0B40"/>
    <w:rsid w:val="00BC120C"/>
    <w:rsid w:val="00BE2A15"/>
    <w:rsid w:val="00BE7FBE"/>
    <w:rsid w:val="00BF3805"/>
    <w:rsid w:val="00BF61D5"/>
    <w:rsid w:val="00C02C68"/>
    <w:rsid w:val="00C10F56"/>
    <w:rsid w:val="00C41C6E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D66F1"/>
    <w:rsid w:val="00CE18FB"/>
    <w:rsid w:val="00D14768"/>
    <w:rsid w:val="00D17641"/>
    <w:rsid w:val="00D42A34"/>
    <w:rsid w:val="00D4350D"/>
    <w:rsid w:val="00D54EBE"/>
    <w:rsid w:val="00D80A20"/>
    <w:rsid w:val="00D90E6B"/>
    <w:rsid w:val="00DA0E15"/>
    <w:rsid w:val="00DB449D"/>
    <w:rsid w:val="00DC3E3A"/>
    <w:rsid w:val="00DE7B64"/>
    <w:rsid w:val="00E22B04"/>
    <w:rsid w:val="00E44247"/>
    <w:rsid w:val="00E45DD8"/>
    <w:rsid w:val="00E50D00"/>
    <w:rsid w:val="00E55F6C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69513C4"/>
  <w15:docId w15:val="{7598BFB9-C330-4B76-A23E-2D181C00A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99" w:qFormat="1"/>
    <w:lsdException w:name="Quote" w:semiHidden="1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7A5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802EE"/>
    <w:rPr>
      <w:i/>
      <w:iCs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802EE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802EE"/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sorformandskab.odont.udd.he@au.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ealth.medarbejdere.au.dk/undervisning-og-eksamen/censorer/oplysninger-til-censorer/censorformandskabet-for-odontologi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Brev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4</TotalTime>
  <Pages>2</Pages>
  <Words>130</Words>
  <Characters>1695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/>
    </vt:vector>
  </TitlesOfParts>
  <Company>Århus Universitet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Tobias Abell Nielsen</dc:creator>
  <cp:lastModifiedBy>Julie Nøjsen Fallesen</cp:lastModifiedBy>
  <cp:revision>6</cp:revision>
  <dcterms:created xsi:type="dcterms:W3CDTF">2017-05-16T06:12:00Z</dcterms:created>
  <dcterms:modified xsi:type="dcterms:W3CDTF">2017-05-16T07:08:00Z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sdDocumentDate">
    <vt:lpwstr>42845</vt:lpwstr>
  </property>
  <property fmtid="{D5CDD505-2E9C-101B-9397-08002B2CF9AE}" pid="7" name="sdDocumentDateFormat">
    <vt:lpwstr>da-DK:d. MMMM yyyy</vt:lpwstr>
  </property>
  <property fmtid="{D5CDD505-2E9C-101B-9397-08002B2CF9AE}" pid="8" name="SD_DocumentLanguageString">
    <vt:lpwstr>Dansk</vt:lpwstr>
  </property>
  <property fmtid="{D5CDD505-2E9C-101B-9397-08002B2CF9AE}" pid="9" name="SD_CtlText_Usersettings_Userprofile">
    <vt:lpwstr>Studienævn</vt:lpwstr>
  </property>
  <property fmtid="{D5CDD505-2E9C-101B-9397-08002B2CF9AE}" pid="10" name="SD_CtlText_Generelt_JournalNr">
    <vt:lpwstr/>
  </property>
  <property fmtid="{D5CDD505-2E9C-101B-9397-08002B2CF9AE}" pid="11" name="SD_CtlText_Generelt_ModtagerÅrskortNr">
    <vt:lpwstr/>
  </property>
  <property fmtid="{D5CDD505-2E9C-101B-9397-08002B2CF9AE}" pid="12" name="SD_CtlText_Generelt_ModtagerCprNr">
    <vt:lpwstr/>
  </property>
  <property fmtid="{D5CDD505-2E9C-101B-9397-08002B2CF9AE}" pid="13" name="SD_CtlText_Generelt_ModtagerCvrNr">
    <vt:lpwstr/>
  </property>
  <property fmtid="{D5CDD505-2E9C-101B-9397-08002B2CF9AE}" pid="14" name="SD_CtlText_Generelt_Reference">
    <vt:lpwstr/>
  </property>
  <property fmtid="{D5CDD505-2E9C-101B-9397-08002B2CF9AE}" pid="15" name="SD_UserprofileName">
    <vt:lpwstr>Studienævn</vt:lpwstr>
  </property>
  <property fmtid="{D5CDD505-2E9C-101B-9397-08002B2CF9AE}" pid="16" name="SD_USR_Enhedsnummer">
    <vt:lpwstr>1844</vt:lpwstr>
  </property>
  <property fmtid="{D5CDD505-2E9C-101B-9397-08002B2CF9AE}" pid="17" name="SD_RedigerEnhedsinfo">
    <vt:lpwstr>Nej</vt:lpwstr>
  </property>
  <property fmtid="{D5CDD505-2E9C-101B-9397-08002B2CF9AE}" pid="18" name="SD_USR_RetursvarEmneId">
    <vt:lpwstr/>
  </property>
  <property fmtid="{D5CDD505-2E9C-101B-9397-08002B2CF9AE}" pid="19" name="SD_USR_Name">
    <vt:lpwstr>Tobias Abell Nielsen</vt:lpwstr>
  </property>
  <property fmtid="{D5CDD505-2E9C-101B-9397-08002B2CF9AE}" pid="20" name="SD_USR_Title">
    <vt:lpwstr>Uddannelsesrådgiver</vt:lpwstr>
  </property>
  <property fmtid="{D5CDD505-2E9C-101B-9397-08002B2CF9AE}" pid="21" name="SD_USR_DirectPhone">
    <vt:lpwstr>+45 8715 2825</vt:lpwstr>
  </property>
  <property fmtid="{D5CDD505-2E9C-101B-9397-08002B2CF9AE}" pid="22" name="SD_USR_Personsøger">
    <vt:lpwstr/>
  </property>
  <property fmtid="{D5CDD505-2E9C-101B-9397-08002B2CF9AE}" pid="23" name="SD_USR_PrivatePhone">
    <vt:lpwstr/>
  </property>
  <property fmtid="{D5CDD505-2E9C-101B-9397-08002B2CF9AE}" pid="24" name="SD_USR_Mobile">
    <vt:lpwstr/>
  </property>
  <property fmtid="{D5CDD505-2E9C-101B-9397-08002B2CF9AE}" pid="25" name="SD_USR_DirectFax">
    <vt:lpwstr/>
  </property>
  <property fmtid="{D5CDD505-2E9C-101B-9397-08002B2CF9AE}" pid="26" name="SD_USR_Email">
    <vt:lpwstr>abell@au.dk</vt:lpwstr>
  </property>
  <property fmtid="{D5CDD505-2E9C-101B-9397-08002B2CF9AE}" pid="27" name="SD_USR_www">
    <vt:lpwstr>au.dk/abell@au.dk</vt:lpwstr>
  </property>
  <property fmtid="{D5CDD505-2E9C-101B-9397-08002B2CF9AE}" pid="28" name="SD_USR_Department">
    <vt:lpwstr>Uddannelseskvalitet og studienævnsbetjening (SNUK), HE</vt:lpwstr>
  </property>
  <property fmtid="{D5CDD505-2E9C-101B-9397-08002B2CF9AE}" pid="29" name="SD_Logofarve">
    <vt:lpwstr>Blåt</vt:lpwstr>
  </property>
  <property fmtid="{D5CDD505-2E9C-101B-9397-08002B2CF9AE}" pid="30" name="SD_OFF_Name">
    <vt:lpwstr/>
  </property>
  <property fmtid="{D5CDD505-2E9C-101B-9397-08002B2CF9AE}" pid="31" name="SD_OFF_OfficeID">
    <vt:lpwstr/>
  </property>
  <property fmtid="{D5CDD505-2E9C-101B-9397-08002B2CF9AE}" pid="32" name="SD_OFF_Phone">
    <vt:lpwstr/>
  </property>
  <property fmtid="{D5CDD505-2E9C-101B-9397-08002B2CF9AE}" pid="33" name="SD_OFF_Fax">
    <vt:lpwstr/>
  </property>
  <property fmtid="{D5CDD505-2E9C-101B-9397-08002B2CF9AE}" pid="34" name="SD_OFF_Email">
    <vt:lpwstr/>
  </property>
  <property fmtid="{D5CDD505-2E9C-101B-9397-08002B2CF9AE}" pid="35" name="SD_OFF_OfficeWww">
    <vt:lpwstr/>
  </property>
  <property fmtid="{D5CDD505-2E9C-101B-9397-08002B2CF9AE}" pid="36" name="SD_USR_EAN">
    <vt:lpwstr/>
  </property>
  <property fmtid="{D5CDD505-2E9C-101B-9397-08002B2CF9AE}" pid="37" name="SD_OFF_Sted">
    <vt:lpwstr/>
  </property>
  <property fmtid="{D5CDD505-2E9C-101B-9397-08002B2CF9AE}" pid="38" name="SD_OFF_CvrNr">
    <vt:lpwstr/>
  </property>
  <property fmtid="{D5CDD505-2E9C-101B-9397-08002B2CF9AE}" pid="39" name="SD_USR_Pnr">
    <vt:lpwstr/>
  </property>
  <property fmtid="{D5CDD505-2E9C-101B-9397-08002B2CF9AE}" pid="40" name="DocumentInfoFinished">
    <vt:lpwstr>True</vt:lpwstr>
  </property>
</Properties>
</file>