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3A6" w:rsidRPr="004C0A82" w:rsidRDefault="004E03A6" w:rsidP="008F47F2">
      <w:pPr>
        <w:spacing w:line="14" w:lineRule="exact"/>
      </w:pPr>
    </w:p>
    <w:tbl>
      <w:tblPr>
        <w:tblStyle w:val="Tabel-Gitter"/>
        <w:tblW w:w="77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19"/>
      </w:tblGrid>
      <w:tr w:rsidR="0029281D" w:rsidTr="004B5841">
        <w:trPr>
          <w:trHeight w:hRule="exact" w:val="3463"/>
        </w:trPr>
        <w:tc>
          <w:tcPr>
            <w:tcW w:w="7719" w:type="dxa"/>
            <w:shd w:val="clear" w:color="auto" w:fill="auto"/>
          </w:tcPr>
          <w:p w:rsidR="00551FF5" w:rsidRDefault="00553544" w:rsidP="00551FF5">
            <w:pPr>
              <w:pStyle w:val="Dokumentinfo"/>
            </w:pPr>
            <w:bookmarkStart w:id="0" w:name="LAN_MeetingDate"/>
            <w:r>
              <w:t>Mødedato</w:t>
            </w:r>
            <w:bookmarkEnd w:id="0"/>
            <w:r>
              <w:t xml:space="preserve">: </w:t>
            </w:r>
            <w:r w:rsidR="006211A8">
              <w:rPr>
                <w:b w:val="0"/>
              </w:rPr>
              <w:t>21. september 2018 kl. 11.00-12.30 (fællesmøde med LSU kl. 11.00-11.30)</w:t>
            </w:r>
          </w:p>
          <w:p w:rsidR="00551FF5" w:rsidRPr="006211A8" w:rsidRDefault="00553544" w:rsidP="00551FF5">
            <w:pPr>
              <w:pStyle w:val="Dokumentinfo"/>
              <w:rPr>
                <w:b w:val="0"/>
              </w:rPr>
            </w:pPr>
            <w:bookmarkStart w:id="1" w:name="LAN_MeetingPlace"/>
            <w:r>
              <w:t>Mødested</w:t>
            </w:r>
            <w:bookmarkEnd w:id="1"/>
            <w:r>
              <w:t xml:space="preserve">: </w:t>
            </w:r>
            <w:r w:rsidR="006211A8">
              <w:rPr>
                <w:b w:val="0"/>
              </w:rPr>
              <w:t>Tandlægeskolen, Vennelyst Boulevard 9, bygning 1611, lokale 121B</w:t>
            </w:r>
          </w:p>
          <w:p w:rsidR="00A55460" w:rsidRDefault="00553544" w:rsidP="00551FF5">
            <w:pPr>
              <w:pStyle w:val="Dokumentinfo"/>
            </w:pPr>
            <w:bookmarkStart w:id="2" w:name="LAN_MeetingSubject"/>
            <w:r>
              <w:t>Mødeemne</w:t>
            </w:r>
            <w:bookmarkEnd w:id="2"/>
            <w:r>
              <w:t xml:space="preserve">: </w:t>
            </w:r>
            <w:r w:rsidR="006211A8">
              <w:rPr>
                <w:b w:val="0"/>
              </w:rPr>
              <w:t>Arbejdsmiljøudvalg, Administrationscenter Health</w:t>
            </w:r>
          </w:p>
          <w:p w:rsidR="00A55460" w:rsidRDefault="00647AC2" w:rsidP="00551FF5">
            <w:pPr>
              <w:pStyle w:val="Dokumentinfo"/>
            </w:pPr>
          </w:p>
          <w:p w:rsidR="006211A8" w:rsidRDefault="00553544" w:rsidP="006211A8">
            <w:pPr>
              <w:pStyle w:val="Dokumentinfo"/>
              <w:rPr>
                <w:b w:val="0"/>
              </w:rPr>
            </w:pPr>
            <w:bookmarkStart w:id="3" w:name="LAN_Attendees"/>
            <w:r>
              <w:t>Deltagere</w:t>
            </w:r>
            <w:bookmarkEnd w:id="3"/>
            <w:r>
              <w:t xml:space="preserve">: </w:t>
            </w:r>
            <w:r w:rsidR="006211A8">
              <w:rPr>
                <w:b w:val="0"/>
              </w:rPr>
              <w:t>Nikolai Harbjerg, Conor Leerhøy, Michael Andersen</w:t>
            </w:r>
          </w:p>
          <w:p w:rsidR="004B5841" w:rsidRPr="004B5841" w:rsidRDefault="004B5841" w:rsidP="006211A8">
            <w:pPr>
              <w:pStyle w:val="Dokumentinfo"/>
              <w:rPr>
                <w:b w:val="0"/>
              </w:rPr>
            </w:pPr>
            <w:r>
              <w:t>Afbud:</w:t>
            </w:r>
            <w:r>
              <w:rPr>
                <w:b w:val="0"/>
              </w:rPr>
              <w:t xml:space="preserve"> Birgitte R. Eriksen, Kim Fris Pedersen</w:t>
            </w:r>
            <w:r w:rsidR="007C1A25">
              <w:rPr>
                <w:b w:val="0"/>
              </w:rPr>
              <w:t>, Inger R. Jeppesen</w:t>
            </w:r>
          </w:p>
          <w:p w:rsidR="006211A8" w:rsidRPr="0055723B" w:rsidRDefault="006211A8" w:rsidP="006211A8">
            <w:pPr>
              <w:pStyle w:val="Dokumentinfo"/>
              <w:rPr>
                <w:b w:val="0"/>
              </w:rPr>
            </w:pPr>
            <w:r>
              <w:t>Sekretær:</w:t>
            </w:r>
            <w:r>
              <w:rPr>
                <w:b w:val="0"/>
              </w:rPr>
              <w:t xml:space="preserve"> Bente Pedersen</w:t>
            </w:r>
          </w:p>
          <w:p w:rsidR="00A55460" w:rsidRDefault="00647AC2" w:rsidP="007C1A25">
            <w:pPr>
              <w:pStyle w:val="Dokumentinfo"/>
            </w:pPr>
          </w:p>
        </w:tc>
      </w:tr>
    </w:tbl>
    <w:p w:rsidR="00B2520B" w:rsidRPr="00B2520B" w:rsidRDefault="00B2520B" w:rsidP="00B2520B">
      <w:pPr>
        <w:rPr>
          <w:b/>
        </w:rPr>
      </w:pPr>
    </w:p>
    <w:p w:rsidR="006211A8" w:rsidRDefault="006211A8" w:rsidP="003E59BE">
      <w:pPr>
        <w:pStyle w:val="Overskrift1"/>
      </w:pPr>
      <w:r>
        <w:t>Godkendelse af dagsorden</w:t>
      </w:r>
    </w:p>
    <w:p w:rsidR="008E50F9" w:rsidRDefault="004B42CE" w:rsidP="004B42CE">
      <w:pPr>
        <w:ind w:left="425"/>
      </w:pPr>
      <w:r>
        <w:t>Dagsordenen blev godkendt.</w:t>
      </w:r>
    </w:p>
    <w:p w:rsidR="006211A8" w:rsidRDefault="006211A8" w:rsidP="006211A8"/>
    <w:p w:rsidR="004B42CE" w:rsidRDefault="004B42CE" w:rsidP="006211A8"/>
    <w:p w:rsidR="006211A8" w:rsidRDefault="006211A8" w:rsidP="006211A8">
      <w:pPr>
        <w:pStyle w:val="Overskrift1"/>
      </w:pPr>
      <w:r>
        <w:t>Årlig arbejdsmiljødrøftelse</w:t>
      </w:r>
      <w:r w:rsidR="006B0232">
        <w:t xml:space="preserve"> 2019</w:t>
      </w:r>
    </w:p>
    <w:p w:rsidR="0018382D" w:rsidRDefault="003E4DAF" w:rsidP="0018382D">
      <w:pPr>
        <w:ind w:left="425"/>
      </w:pPr>
      <w:r>
        <w:t>Da kun 3 af udvalgets medlemmer var til stede ved mødet, foreslog formanden at nedsætte e</w:t>
      </w:r>
      <w:r w:rsidR="0018382D">
        <w:t>n</w:t>
      </w:r>
      <w:r>
        <w:t xml:space="preserve"> </w:t>
      </w:r>
      <w:r w:rsidR="0018382D">
        <w:t>gruppe</w:t>
      </w:r>
      <w:r>
        <w:t xml:space="preserve"> til at udarbejde</w:t>
      </w:r>
      <w:r w:rsidR="00AE6273">
        <w:t xml:space="preserve"> et forslag til</w:t>
      </w:r>
      <w:r>
        <w:t xml:space="preserve"> den årlige arbejdsmiljødrøftelse</w:t>
      </w:r>
      <w:r w:rsidR="00AE6273">
        <w:t xml:space="preserve"> (</w:t>
      </w:r>
      <w:r w:rsidR="00BD3531">
        <w:t xml:space="preserve">herefter </w:t>
      </w:r>
      <w:r w:rsidR="00AE6273">
        <w:t>DÅA)</w:t>
      </w:r>
      <w:r>
        <w:t xml:space="preserve"> for 2019.</w:t>
      </w:r>
    </w:p>
    <w:p w:rsidR="00BA2A3F" w:rsidRDefault="0018382D" w:rsidP="00BA2A3F">
      <w:pPr>
        <w:ind w:left="425"/>
      </w:pPr>
      <w:r>
        <w:t>Michael og formanden meldte sig til gruppen. Formanden kontakter Birgitte og Kim for at høre, hvem af de to der har lyst til at være gruppens 3. medlem.</w:t>
      </w:r>
    </w:p>
    <w:p w:rsidR="00BA2A3F" w:rsidRDefault="00BA2A3F" w:rsidP="00BA2A3F">
      <w:pPr>
        <w:ind w:left="425"/>
      </w:pPr>
      <w:r>
        <w:t>Når det 3. medlem af gruppen er fundet, indkalder formanden til møde.</w:t>
      </w:r>
    </w:p>
    <w:p w:rsidR="0018382D" w:rsidRDefault="0018382D" w:rsidP="0018382D">
      <w:pPr>
        <w:ind w:left="425"/>
      </w:pPr>
    </w:p>
    <w:p w:rsidR="00AE6273" w:rsidRDefault="00AE6273" w:rsidP="0018382D">
      <w:pPr>
        <w:ind w:left="425"/>
      </w:pPr>
      <w:r>
        <w:t xml:space="preserve">Da </w:t>
      </w:r>
      <w:r w:rsidR="00BD3531">
        <w:t>målene for DÅA 2018 stort set er nået og der derfor ikke er noget at videreføre til næste år, efterlyste f</w:t>
      </w:r>
      <w:r>
        <w:t>ormanden in</w:t>
      </w:r>
      <w:r w:rsidR="00E055A2">
        <w:t>put til in</w:t>
      </w:r>
      <w:r>
        <w:t>dhold</w:t>
      </w:r>
      <w:r w:rsidR="00E055A2">
        <w:t>et</w:t>
      </w:r>
      <w:r>
        <w:t xml:space="preserve"> </w:t>
      </w:r>
      <w:r w:rsidR="00E055A2">
        <w:t>af DÅA 2019</w:t>
      </w:r>
      <w:r w:rsidR="004C3EB2">
        <w:t>. Følgende blev drøftet</w:t>
      </w:r>
      <w:r w:rsidR="00BD3531">
        <w:t>:</w:t>
      </w:r>
    </w:p>
    <w:p w:rsidR="00E055A2" w:rsidRDefault="00E055A2" w:rsidP="00E055A2">
      <w:pPr>
        <w:pStyle w:val="Listeafsnit"/>
        <w:numPr>
          <w:ilvl w:val="0"/>
          <w:numId w:val="19"/>
        </w:numPr>
      </w:pPr>
      <w:r>
        <w:t>I 2019 skal næste APV gennemføres og derfor bør det fremgå af DÅA, at vi skal forholde os til resultatet af undersøgelsen.</w:t>
      </w:r>
    </w:p>
    <w:p w:rsidR="00E055A2" w:rsidRDefault="00E055A2" w:rsidP="00E055A2">
      <w:pPr>
        <w:pStyle w:val="Listeafsnit"/>
        <w:numPr>
          <w:ilvl w:val="0"/>
          <w:numId w:val="19"/>
        </w:numPr>
      </w:pPr>
      <w:r>
        <w:t>Der arbejdes i samarbejde med LSU på at arrangere et fællesmøde</w:t>
      </w:r>
      <w:r w:rsidR="00BD3531">
        <w:t xml:space="preserve"> i 2019</w:t>
      </w:r>
      <w:r>
        <w:t xml:space="preserve"> for alle medarbejdere i AC HE, hvor emnet </w:t>
      </w:r>
      <w:r w:rsidR="003C683F">
        <w:t xml:space="preserve">f.eks. </w:t>
      </w:r>
      <w:bookmarkStart w:id="4" w:name="_GoBack"/>
      <w:bookmarkEnd w:id="4"/>
      <w:r>
        <w:t>kunne være arbejdsglæde.</w:t>
      </w:r>
    </w:p>
    <w:p w:rsidR="00E055A2" w:rsidRDefault="00BD3531" w:rsidP="00E055A2">
      <w:pPr>
        <w:pStyle w:val="Listeafsnit"/>
        <w:numPr>
          <w:ilvl w:val="0"/>
          <w:numId w:val="19"/>
        </w:numPr>
      </w:pPr>
      <w:r>
        <w:t>Glatbanekørsel for HE Bygningsservices medarbejdere.</w:t>
      </w:r>
    </w:p>
    <w:p w:rsidR="00BD3531" w:rsidRDefault="00BA2A3F" w:rsidP="00E055A2">
      <w:pPr>
        <w:pStyle w:val="Listeafsnit"/>
        <w:numPr>
          <w:ilvl w:val="0"/>
          <w:numId w:val="19"/>
        </w:numPr>
      </w:pPr>
      <w:r>
        <w:t xml:space="preserve">At Health i løbet af 2019 bliver en del af AU </w:t>
      </w:r>
      <w:proofErr w:type="spellStart"/>
      <w:r>
        <w:t>Evacuate</w:t>
      </w:r>
      <w:proofErr w:type="spellEnd"/>
    </w:p>
    <w:p w:rsidR="007C1A25" w:rsidRPr="007C1A25" w:rsidRDefault="007C1A25" w:rsidP="006B0232">
      <w:pPr>
        <w:ind w:left="425"/>
      </w:pPr>
    </w:p>
    <w:p w:rsidR="00FE2E96" w:rsidRDefault="004C3EB2" w:rsidP="00FE2E96">
      <w:pPr>
        <w:ind w:left="425"/>
      </w:pPr>
      <w:r>
        <w:t>Når der foreligger et udkast til DÅA,</w:t>
      </w:r>
      <w:r w:rsidR="00BA2A3F">
        <w:t xml:space="preserve"> </w:t>
      </w:r>
      <w:r w:rsidR="00FE2E96">
        <w:t>sendes</w:t>
      </w:r>
      <w:r>
        <w:t xml:space="preserve"> dette</w:t>
      </w:r>
      <w:r w:rsidR="00FE2E96">
        <w:t xml:space="preserve"> </w:t>
      </w:r>
      <w:r w:rsidR="00BA2A3F">
        <w:t>i</w:t>
      </w:r>
      <w:r w:rsidR="00FE2E96">
        <w:t xml:space="preserve"> e-høring </w:t>
      </w:r>
      <w:r w:rsidR="00BA2A3F">
        <w:t>hos</w:t>
      </w:r>
      <w:r w:rsidR="00FE2E96">
        <w:t xml:space="preserve"> resten af </w:t>
      </w:r>
      <w:r w:rsidR="00BA2A3F">
        <w:t>LAMU</w:t>
      </w:r>
      <w:r w:rsidR="00FE2E96">
        <w:t>.</w:t>
      </w:r>
    </w:p>
    <w:p w:rsidR="00FE2E96" w:rsidRPr="008E50F9" w:rsidRDefault="00FE2E96" w:rsidP="00FE2E96">
      <w:pPr>
        <w:ind w:left="425"/>
      </w:pPr>
    </w:p>
    <w:p w:rsidR="004C3EB2" w:rsidRDefault="004C3EB2" w:rsidP="006B0232"/>
    <w:p w:rsidR="006B0232" w:rsidRDefault="006B0232" w:rsidP="006B0232">
      <w:pPr>
        <w:pStyle w:val="Overskrift1"/>
      </w:pPr>
      <w:r>
        <w:t>Orientering: Opfølgning af evakueringsøvelser (fast punkt)</w:t>
      </w:r>
    </w:p>
    <w:p w:rsidR="006B0232" w:rsidRDefault="00FC5BBD" w:rsidP="004B42CE">
      <w:pPr>
        <w:ind w:left="425"/>
      </w:pPr>
      <w:r>
        <w:t xml:space="preserve">I de bygninger, der huser medarbejderne fra AC HE, har der kun været evakueringsøvelse i Institut for Biomedicins bygninger. </w:t>
      </w:r>
      <w:r w:rsidR="00E2444E">
        <w:t xml:space="preserve">Overordnet gik øvelsen fint, men </w:t>
      </w:r>
      <w:r w:rsidR="00E2444E">
        <w:lastRenderedPageBreak/>
        <w:t>der var problemer med at sørge for at få alle medarbejdere ud i en af de bygninger, som ikke har varslingsanlæg.</w:t>
      </w:r>
    </w:p>
    <w:p w:rsidR="00E2444E" w:rsidRDefault="00E2444E" w:rsidP="004B42CE">
      <w:pPr>
        <w:ind w:left="425"/>
      </w:pPr>
    </w:p>
    <w:p w:rsidR="00FC5BBD" w:rsidRDefault="00FC5BBD" w:rsidP="004B42CE">
      <w:pPr>
        <w:ind w:left="425"/>
      </w:pPr>
      <w:r>
        <w:t>Der er planlagt en evakueringsøvelse på Katrinebjergvej 89F (Ørkenfortet) og den vil finde sted inden årets udgang.</w:t>
      </w:r>
    </w:p>
    <w:p w:rsidR="00E2444E" w:rsidRDefault="00E2444E" w:rsidP="004B42CE">
      <w:pPr>
        <w:ind w:left="425"/>
      </w:pPr>
    </w:p>
    <w:p w:rsidR="00FC5BBD" w:rsidRDefault="00E2444E" w:rsidP="004B42CE">
      <w:pPr>
        <w:ind w:left="425"/>
      </w:pPr>
      <w:r>
        <w:t>Der har endnu ikke været udført nogen evakueringsøvelse i Victor Albeck Bygningen. Formanden anbefalede, at det skal ske enten i år eller næste år.</w:t>
      </w:r>
    </w:p>
    <w:p w:rsidR="004B42CE" w:rsidRDefault="004B42CE" w:rsidP="004B42CE">
      <w:pPr>
        <w:ind w:left="425"/>
      </w:pPr>
    </w:p>
    <w:p w:rsidR="000229D9" w:rsidRDefault="000229D9" w:rsidP="00E2444E"/>
    <w:p w:rsidR="00553544" w:rsidRDefault="006B0232" w:rsidP="00553544">
      <w:pPr>
        <w:pStyle w:val="Overskrift1"/>
      </w:pPr>
      <w:r>
        <w:t xml:space="preserve">Præsentationspjece af </w:t>
      </w:r>
      <w:proofErr w:type="spellStart"/>
      <w:r>
        <w:t>LAMUs</w:t>
      </w:r>
      <w:proofErr w:type="spellEnd"/>
      <w:r>
        <w:t xml:space="preserve"> medlemmer</w:t>
      </w:r>
    </w:p>
    <w:p w:rsidR="00B067FD" w:rsidRDefault="003F4F34" w:rsidP="003E59BE">
      <w:pPr>
        <w:ind w:left="425"/>
      </w:pPr>
      <w:r>
        <w:t xml:space="preserve">Forslaget om at lave en præsentationsfolder </w:t>
      </w:r>
      <w:r w:rsidR="00FA3F82">
        <w:t>blev vedtaget.</w:t>
      </w:r>
    </w:p>
    <w:p w:rsidR="00FA3F82" w:rsidRDefault="00FA3F82" w:rsidP="00FA3F82">
      <w:pPr>
        <w:ind w:left="425"/>
      </w:pPr>
      <w:r>
        <w:t>Til næste LAMU-møde laver Bente et udkast til folderen.</w:t>
      </w:r>
    </w:p>
    <w:p w:rsidR="001A0613" w:rsidRDefault="001A0613" w:rsidP="00FA3F82">
      <w:pPr>
        <w:ind w:left="425"/>
      </w:pPr>
    </w:p>
    <w:p w:rsidR="00FA3F82" w:rsidRDefault="00FA3F82" w:rsidP="00FA3F82">
      <w:pPr>
        <w:ind w:left="425"/>
      </w:pPr>
      <w:r>
        <w:t xml:space="preserve">I stedet for at have </w:t>
      </w:r>
      <w:r w:rsidR="004B42CE">
        <w:t xml:space="preserve">fysiske </w:t>
      </w:r>
      <w:r>
        <w:t xml:space="preserve">arbejdsmiljømapper, der </w:t>
      </w:r>
      <w:r w:rsidR="004B42CE">
        <w:t xml:space="preserve">i øjeblikket </w:t>
      </w:r>
      <w:r>
        <w:t>er placeret på 6 lokationer, blev det foreslået at lave en hjemmeside, som der kan henvises til i stedet.</w:t>
      </w:r>
    </w:p>
    <w:p w:rsidR="00FA3F82" w:rsidRDefault="001A0613" w:rsidP="00FA3F82">
      <w:pPr>
        <w:ind w:left="425"/>
      </w:pPr>
      <w:r>
        <w:t>Argumentet for at have hjemmesiden i stedet for mapperne er, at der er større sandsynlighed for</w:t>
      </w:r>
      <w:r w:rsidR="004B42CE">
        <w:t>,</w:t>
      </w:r>
      <w:r>
        <w:t xml:space="preserve"> at en medarbejder tjekker hjemmesiden i stedet for at give sig til at lede efter den fysiske mappe. </w:t>
      </w:r>
    </w:p>
    <w:p w:rsidR="00FA3F82" w:rsidRDefault="009460C1" w:rsidP="00FA3F82">
      <w:pPr>
        <w:ind w:left="425"/>
      </w:pPr>
      <w:r>
        <w:t>Forslaget blev vedtaget.</w:t>
      </w:r>
    </w:p>
    <w:p w:rsidR="009460C1" w:rsidRDefault="009460C1" w:rsidP="00FA3F82">
      <w:pPr>
        <w:ind w:left="425"/>
      </w:pPr>
      <w:r>
        <w:t>Bente kontakter HE Kommunikation for at få lavet hjemmesiden.</w:t>
      </w:r>
    </w:p>
    <w:p w:rsidR="00551FF5" w:rsidRDefault="00647AC2" w:rsidP="0029281D"/>
    <w:p w:rsidR="002839BC" w:rsidRDefault="002839BC" w:rsidP="0029281D"/>
    <w:p w:rsidR="006B0232" w:rsidRDefault="006B0232" w:rsidP="006B0232">
      <w:pPr>
        <w:pStyle w:val="Overskrift1"/>
      </w:pPr>
      <w:r>
        <w:t>Eventuelt</w:t>
      </w:r>
    </w:p>
    <w:p w:rsidR="00D84BF0" w:rsidRDefault="00D84BF0" w:rsidP="00D84BF0">
      <w:pPr>
        <w:ind w:left="425"/>
      </w:pPr>
      <w:r>
        <w:t xml:space="preserve">Michael spurgte, om det vil være muligt at lave </w:t>
      </w:r>
      <w:r w:rsidR="00E71A9E">
        <w:t>begrænsninger</w:t>
      </w:r>
      <w:r>
        <w:t xml:space="preserve"> for, hvornår lastbiler må køre i </w:t>
      </w:r>
      <w:proofErr w:type="spellStart"/>
      <w:r>
        <w:t>uni</w:t>
      </w:r>
      <w:proofErr w:type="spellEnd"/>
      <w:r>
        <w:t>-parken - f.eks. at de ikke kommer i myldretiden om morgenen.</w:t>
      </w:r>
    </w:p>
    <w:p w:rsidR="00D84BF0" w:rsidRDefault="00E71A9E" w:rsidP="00D84BF0">
      <w:pPr>
        <w:ind w:left="425"/>
      </w:pPr>
      <w:r>
        <w:t>Conor bringer forslaget videre.</w:t>
      </w:r>
      <w:r w:rsidR="00D84BF0">
        <w:t xml:space="preserve"> </w:t>
      </w:r>
    </w:p>
    <w:p w:rsidR="00E71A9E" w:rsidRDefault="00E71A9E" w:rsidP="00D84BF0">
      <w:pPr>
        <w:ind w:left="425"/>
      </w:pPr>
    </w:p>
    <w:p w:rsidR="00E71A9E" w:rsidRDefault="00E71A9E" w:rsidP="00D84BF0">
      <w:pPr>
        <w:ind w:left="425"/>
      </w:pPr>
      <w:r>
        <w:t>Michael henledte også opmærksomheden på Vennelyst Boulevard. Udsynet er meget dårligt pga. de parkerede biler, især der hvor vejen svinger.</w:t>
      </w:r>
    </w:p>
    <w:p w:rsidR="008F6624" w:rsidRPr="008C0558" w:rsidRDefault="003964A1" w:rsidP="003964A1">
      <w:pPr>
        <w:ind w:left="425"/>
      </w:pPr>
      <w:r>
        <w:t>Også de</w:t>
      </w:r>
      <w:r w:rsidR="004C3EB2">
        <w:t>nne problematik</w:t>
      </w:r>
      <w:r>
        <w:t xml:space="preserve"> tager Conor med videre.</w:t>
      </w:r>
    </w:p>
    <w:sectPr w:rsidR="008F6624" w:rsidRPr="008C0558" w:rsidSect="00961BC5">
      <w:headerReference w:type="default" r:id="rId7"/>
      <w:headerReference w:type="first" r:id="rId8"/>
      <w:footerReference w:type="first" r:id="rId9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15B6" w:rsidRDefault="009F15B6">
      <w:r>
        <w:separator/>
      </w:r>
    </w:p>
  </w:endnote>
  <w:endnote w:type="continuationSeparator" w:id="0">
    <w:p w:rsidR="009F15B6" w:rsidRDefault="009F15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A83DDC0-4331-48A5-A3C5-9F1B4165B659}"/>
    <w:embedBold r:id="rId2" w:fontKey="{B6D8975F-9475-437F-B470-FB29FCEA2BC4}"/>
    <w:embedItalic r:id="rId3" w:fontKey="{71433057-BCAA-4A34-A06A-628D4CD4CE3D}"/>
    <w:embedBoldItalic r:id="rId4" w:fontKey="{3E960300-B3AF-4C26-ABBE-6711AAAD1E5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B299B863-D6A5-42CF-AF8A-B7522C9B66A4}"/>
    <w:embedBold r:id="rId6" w:fontKey="{7F602129-563F-4876-8C40-18BD45E461C3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3F7CBE1-B2D9-4F6E-B586-6A9A279846B4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fontKey="{E6722D44-448A-41F4-96C3-13E903476A80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9" w:fontKey="{F4D7B983-A901-4372-AC73-8775EDE7F96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AF8046A3-ABE1-489F-9058-52F4969E76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C22DE2" w:rsidTr="008F47F2">
      <w:tc>
        <w:tcPr>
          <w:tcW w:w="2409" w:type="dxa"/>
        </w:tcPr>
        <w:p w:rsidR="00B704CF" w:rsidRPr="009224E3" w:rsidRDefault="00B704CF" w:rsidP="00B704CF">
          <w:bookmarkStart w:id="61" w:name="IMG_Secondary"/>
          <w:r>
            <w:rPr>
              <w:noProof/>
            </w:rPr>
            <w:drawing>
              <wp:inline distT="0" distB="0" distL="0" distR="0">
                <wp:extent cx="648000" cy="648000"/>
                <wp:effectExtent l="0" t="0" r="0" b="0"/>
                <wp:docPr id="1289400357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9400357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61"/>
        </w:p>
      </w:tc>
      <w:tc>
        <w:tcPr>
          <w:tcW w:w="2341" w:type="dxa"/>
          <w:vAlign w:val="bottom"/>
        </w:tcPr>
        <w:p w:rsidR="00B704CF" w:rsidRPr="009224E3" w:rsidRDefault="00B704CF" w:rsidP="008F47F2">
          <w:pPr>
            <w:pStyle w:val="Template-Companyname"/>
          </w:pPr>
          <w:bookmarkStart w:id="62" w:name="OFF_UnitName"/>
          <w:bookmarkStart w:id="63" w:name="OFF_UnitName_HIF"/>
          <w:r>
            <w:t>HE Forskeruddannelsen</w:t>
          </w:r>
          <w:bookmarkEnd w:id="62"/>
        </w:p>
        <w:p w:rsidR="00B704CF" w:rsidRPr="009224E3" w:rsidRDefault="00B704CF" w:rsidP="008F47F2">
          <w:pPr>
            <w:pStyle w:val="Template-Address"/>
          </w:pPr>
          <w:bookmarkStart w:id="64" w:name="LAN_AU"/>
          <w:bookmarkEnd w:id="63"/>
          <w:r>
            <w:t>Aarhus Universitet</w:t>
          </w:r>
          <w:bookmarkEnd w:id="64"/>
        </w:p>
        <w:p w:rsidR="00B704CF" w:rsidRPr="009224E3" w:rsidRDefault="00B704CF" w:rsidP="008F47F2">
          <w:pPr>
            <w:pStyle w:val="Template-Address"/>
          </w:pPr>
          <w:bookmarkStart w:id="65" w:name="OFF_AddressComputed"/>
          <w:r>
            <w:t>Katrinebjergvej 89 F</w:t>
          </w:r>
          <w:r>
            <w:br/>
            <w:t>8200 Aarhus N</w:t>
          </w:r>
          <w:bookmarkEnd w:id="65"/>
        </w:p>
      </w:tc>
      <w:tc>
        <w:tcPr>
          <w:tcW w:w="2591" w:type="dxa"/>
          <w:vAlign w:val="bottom"/>
        </w:tcPr>
        <w:p w:rsidR="00B704CF" w:rsidRPr="009224E3" w:rsidRDefault="00B704CF" w:rsidP="008F47F2">
          <w:pPr>
            <w:pStyle w:val="Template-Address"/>
            <w:jc w:val="right"/>
          </w:pPr>
          <w:bookmarkStart w:id="66" w:name="LAN_Tel"/>
          <w:bookmarkStart w:id="67" w:name="OFF_Phone_HIF"/>
          <w:r>
            <w:t>Tlf.:</w:t>
          </w:r>
          <w:bookmarkEnd w:id="66"/>
          <w:r w:rsidRPr="009224E3">
            <w:t xml:space="preserve"> </w:t>
          </w:r>
          <w:bookmarkStart w:id="68" w:name="OFF_Phone"/>
          <w:r>
            <w:t>+45 8715 0000</w:t>
          </w:r>
          <w:bookmarkEnd w:id="68"/>
        </w:p>
        <w:p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69" w:name="LAN_Fax"/>
          <w:bookmarkStart w:id="70" w:name="OFF_Fax_HIF"/>
          <w:bookmarkEnd w:id="67"/>
          <w:r>
            <w:rPr>
              <w:vanish/>
            </w:rPr>
            <w:t>Fax:</w:t>
          </w:r>
          <w:bookmarkEnd w:id="69"/>
          <w:r w:rsidRPr="009224E3">
            <w:rPr>
              <w:vanish/>
            </w:rPr>
            <w:t xml:space="preserve"> </w:t>
          </w:r>
          <w:bookmarkStart w:id="71" w:name="OFF_Fax"/>
          <w:bookmarkEnd w:id="71"/>
        </w:p>
        <w:p w:rsidR="00B704CF" w:rsidRPr="009224E3" w:rsidRDefault="00B704CF" w:rsidP="008F47F2">
          <w:pPr>
            <w:pStyle w:val="Template-Address"/>
            <w:jc w:val="right"/>
          </w:pPr>
          <w:bookmarkStart w:id="72" w:name="OFF_Email_HIF"/>
          <w:bookmarkEnd w:id="70"/>
          <w:r w:rsidRPr="009224E3">
            <w:t xml:space="preserve">E-mail: </w:t>
          </w:r>
          <w:bookmarkStart w:id="73" w:name="OFF_Email"/>
          <w:r>
            <w:t>health@au.dk</w:t>
          </w:r>
          <w:bookmarkEnd w:id="73"/>
        </w:p>
        <w:p w:rsidR="00B704CF" w:rsidRPr="009224E3" w:rsidRDefault="00B704CF" w:rsidP="008F47F2">
          <w:pPr>
            <w:pStyle w:val="Template-Address"/>
            <w:jc w:val="right"/>
          </w:pPr>
          <w:bookmarkStart w:id="74" w:name="OFF_wwwComputed_HIF"/>
          <w:bookmarkEnd w:id="72"/>
          <w:r>
            <w:t xml:space="preserve">Web: </w:t>
          </w:r>
          <w:bookmarkStart w:id="75" w:name="OFF_wwwComputed"/>
          <w:r>
            <w:t>health.medarbejdere.au.dk</w:t>
          </w:r>
          <w:bookmarkEnd w:id="74"/>
          <w:bookmarkEnd w:id="75"/>
        </w:p>
      </w:tc>
    </w:tr>
  </w:tbl>
  <w:p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15B6" w:rsidRDefault="009F15B6">
      <w:r>
        <w:separator/>
      </w:r>
    </w:p>
  </w:footnote>
  <w:footnote w:type="continuationSeparator" w:id="0">
    <w:p w:rsidR="009F15B6" w:rsidRDefault="009F15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1EBD9D1" wp14:editId="00101466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5" w:name="OFF_Logo1AComputed_2"/>
                          <w:bookmarkStart w:id="6" w:name="OFF_Logo1AComputed_2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5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7" w:name="OFF_Logo2AComputed_2"/>
                          <w:bookmarkStart w:id="8" w:name="OFF_Logo2AComputed_2_HIF"/>
                          <w:bookmarkEnd w:id="6"/>
                          <w:r>
                            <w:rPr>
                              <w:color w:val="003D73" w:themeColor="text2"/>
                            </w:rPr>
                            <w:t>Health</w:t>
                          </w:r>
                          <w:bookmarkEnd w:id="7"/>
                          <w:bookmarkEnd w:id="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EBD9D1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6ktA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R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9" w:name="OFF_Logo1AComputed_2"/>
                    <w:bookmarkStart w:id="10" w:name="OFF_Logo1AComputed_2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9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11" w:name="OFF_Logo2AComputed_2"/>
                    <w:bookmarkStart w:id="12" w:name="OFF_Logo2AComputed_2_HIF"/>
                    <w:bookmarkEnd w:id="10"/>
                    <w:r>
                      <w:rPr>
                        <w:color w:val="003D73" w:themeColor="text2"/>
                      </w:rPr>
                      <w:t>Health</w:t>
                    </w:r>
                    <w:bookmarkEnd w:id="11"/>
                    <w:bookmarkEnd w:id="12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0EC1B069" wp14:editId="3799667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4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E0376C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37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l1pVp/4IP/o0DQN5RcVb4pBG&#10;B+yX888TKTqffxo3f5+tOcEbgs3AVHfPfx63ENM/XkbD28tuOtJfgpHq5XYlatnW8JcvNCaX+Ggc&#10;ZXi5VJvg9ebq/bq/8WI2j/Plj8NoRPZPP80X8+f3W3yiUe63zozPGGN3PMDlfre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GTqXfv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96933DA" wp14:editId="33F715C7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7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9" w:name="OFF_Logo3AComputed_2"/>
                          <w:bookmarkStart w:id="10" w:name="OFF_Logo3AComputed_2_HIF"/>
                          <w:bookmarkEnd w:id="9"/>
                          <w:bookmarkEnd w:id="1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6933DA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5" w:name="OFF_Logo3AComputed_2"/>
                    <w:bookmarkStart w:id="16" w:name="OFF_Logo3AComputed_2_HIF"/>
                    <w:bookmarkEnd w:id="15"/>
                    <w:bookmarkEnd w:id="16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6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17130D4" wp14:editId="4E6B1CF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60C1" w:rsidRDefault="009460C1" w:rsidP="009460C1">
                          <w:pPr>
                            <w:pStyle w:val="Emne"/>
                          </w:pPr>
                          <w:r>
                            <w:t>Referat</w:t>
                          </w:r>
                        </w:p>
                        <w:p w:rsidR="00C22DE2" w:rsidRDefault="00C22DE2" w:rsidP="00C22DE2">
                          <w:pPr>
                            <w:pStyle w:val="Template"/>
                          </w:pPr>
                        </w:p>
                        <w:p w:rsidR="00C22DE2" w:rsidRDefault="00C22DE2" w:rsidP="00D67AB8">
                          <w:pPr>
                            <w:pStyle w:val="Template-Afdeling"/>
                          </w:pPr>
                          <w:bookmarkStart w:id="11" w:name="USR_Name_2"/>
                          <w:r>
                            <w:t>Bente Pedersen</w:t>
                          </w:r>
                          <w:bookmarkStart w:id="12" w:name="USR_Name_2_HIF"/>
                          <w:bookmarkEnd w:id="11"/>
                        </w:p>
                        <w:bookmarkEnd w:id="12"/>
                        <w:p w:rsidR="00D67AB8" w:rsidRDefault="00D67AB8" w:rsidP="00D67AB8">
                          <w:pPr>
                            <w:pStyle w:val="Template"/>
                          </w:pPr>
                        </w:p>
                        <w:p w:rsidR="00D67AB8" w:rsidRPr="00307E90" w:rsidRDefault="00D67AB8" w:rsidP="00D67AB8">
                          <w:pPr>
                            <w:pStyle w:val="Template"/>
                          </w:pPr>
                          <w:bookmarkStart w:id="13" w:name="LAN_Date_1"/>
                          <w:r>
                            <w:t>Dato</w:t>
                          </w:r>
                          <w:bookmarkEnd w:id="13"/>
                          <w:r>
                            <w:t xml:space="preserve">: </w:t>
                          </w:r>
                          <w:bookmarkStart w:id="14" w:name="Date_DateCustomE"/>
                          <w:r w:rsidR="009460C1">
                            <w:t>21</w:t>
                          </w:r>
                          <w:r>
                            <w:t>. september 2018</w:t>
                          </w:r>
                          <w:bookmarkEnd w:id="14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5" w:name="LAN_Sagsnr_1"/>
                          <w:bookmarkStart w:id="16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5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7" w:name="FLD_Sagsnummer_1"/>
                          <w:bookmarkEnd w:id="17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8" w:name="LAN_Ref_1"/>
                          <w:bookmarkStart w:id="19" w:name="FLD_Reference_1_HIF"/>
                          <w:bookmarkEnd w:id="16"/>
                          <w:r>
                            <w:rPr>
                              <w:vanish/>
                            </w:rPr>
                            <w:t>Ref</w:t>
                          </w:r>
                          <w:bookmarkEnd w:id="18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20" w:name="FLD_Reference_1"/>
                          <w:bookmarkEnd w:id="20"/>
                        </w:p>
                        <w:bookmarkEnd w:id="19"/>
                        <w:p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7BBF46" wp14:editId="5265AA02">
                                <wp:extent cx="347980" cy="102235"/>
                                <wp:effectExtent l="0" t="0" r="0" b="0"/>
                                <wp:docPr id="10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1" w:name="LAN_Page_1"/>
                          <w:r>
                            <w:t>Side</w:t>
                          </w:r>
                          <w:bookmarkEnd w:id="21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647AC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647AC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7130D4" id="_x0000_t202" coordsize="21600,21600" o:spt="202" path="m,l,21600r21600,l21600,xe">
              <v:stroke joinstyle="miter"/>
              <v:path gradientshapeok="t" o:connecttype="rect"/>
            </v:shapetype>
            <v:shape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96AswIAAK8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9U/egLMCAACv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9460C1" w:rsidRDefault="009460C1" w:rsidP="009460C1">
                    <w:pPr>
                      <w:pStyle w:val="Emne"/>
                    </w:pPr>
                    <w:r>
                      <w:t>Referat</w:t>
                    </w:r>
                  </w:p>
                  <w:p w:rsidR="00C22DE2" w:rsidRDefault="00C22DE2" w:rsidP="00C22DE2">
                    <w:pPr>
                      <w:pStyle w:val="Template"/>
                    </w:pPr>
                  </w:p>
                  <w:p w:rsidR="00C22DE2" w:rsidRDefault="00C22DE2" w:rsidP="00D67AB8">
                    <w:pPr>
                      <w:pStyle w:val="Template-Afdeling"/>
                    </w:pPr>
                    <w:bookmarkStart w:id="22" w:name="USR_Name_2"/>
                    <w:r>
                      <w:t>Bente Pedersen</w:t>
                    </w:r>
                    <w:bookmarkStart w:id="23" w:name="USR_Name_2_HIF"/>
                    <w:bookmarkEnd w:id="22"/>
                  </w:p>
                  <w:bookmarkEnd w:id="23"/>
                  <w:p w:rsidR="00D67AB8" w:rsidRDefault="00D67AB8" w:rsidP="00D67AB8">
                    <w:pPr>
                      <w:pStyle w:val="Template"/>
                    </w:pPr>
                  </w:p>
                  <w:p w:rsidR="00D67AB8" w:rsidRPr="00307E90" w:rsidRDefault="00D67AB8" w:rsidP="00D67AB8">
                    <w:pPr>
                      <w:pStyle w:val="Template"/>
                    </w:pPr>
                    <w:bookmarkStart w:id="24" w:name="LAN_Date_1"/>
                    <w:r>
                      <w:t>Dato</w:t>
                    </w:r>
                    <w:bookmarkEnd w:id="24"/>
                    <w:r>
                      <w:t xml:space="preserve">: </w:t>
                    </w:r>
                    <w:bookmarkStart w:id="25" w:name="Date_DateCustomE"/>
                    <w:r w:rsidR="009460C1">
                      <w:t>21</w:t>
                    </w:r>
                    <w:r>
                      <w:t>. september 2018</w:t>
                    </w:r>
                    <w:bookmarkEnd w:id="25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6" w:name="LAN_Sagsnr_1"/>
                    <w:bookmarkStart w:id="27" w:name="FLD_Sagsnummer_1_HIF"/>
                    <w:r>
                      <w:rPr>
                        <w:vanish/>
                      </w:rPr>
                      <w:t>Sags nr</w:t>
                    </w:r>
                    <w:bookmarkEnd w:id="26"/>
                    <w:r>
                      <w:rPr>
                        <w:vanish/>
                      </w:rPr>
                      <w:t xml:space="preserve">.: </w:t>
                    </w:r>
                    <w:bookmarkStart w:id="28" w:name="FLD_Sagsnummer_1"/>
                    <w:bookmarkEnd w:id="28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9" w:name="LAN_Ref_1"/>
                    <w:bookmarkStart w:id="30" w:name="FLD_Reference_1_HIF"/>
                    <w:bookmarkEnd w:id="27"/>
                    <w:r>
                      <w:rPr>
                        <w:vanish/>
                      </w:rPr>
                      <w:t>Ref</w:t>
                    </w:r>
                    <w:bookmarkEnd w:id="29"/>
                    <w:r>
                      <w:rPr>
                        <w:vanish/>
                      </w:rPr>
                      <w:t xml:space="preserve">: </w:t>
                    </w:r>
                    <w:bookmarkStart w:id="31" w:name="FLD_Reference_1"/>
                    <w:bookmarkEnd w:id="31"/>
                  </w:p>
                  <w:bookmarkEnd w:id="30"/>
                  <w:p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C7BBF46" wp14:editId="5265AA02">
                          <wp:extent cx="347980" cy="102235"/>
                          <wp:effectExtent l="0" t="0" r="0" b="0"/>
                          <wp:docPr id="10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2" w:name="LAN_Page_1"/>
                    <w:r>
                      <w:t>Side</w:t>
                    </w:r>
                    <w:bookmarkEnd w:id="32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647AC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647AC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228C28" wp14:editId="0567CFB9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33" w:name="OFF_Logo1AComputed"/>
                          <w:bookmarkStart w:id="34" w:name="OFF_Logo1AComputed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33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35" w:name="OFF_Logo2AComputed"/>
                          <w:bookmarkStart w:id="36" w:name="OFF_Logo2AComputed_HIF"/>
                          <w:bookmarkEnd w:id="34"/>
                          <w:r>
                            <w:rPr>
                              <w:color w:val="003D73" w:themeColor="text2"/>
                            </w:rPr>
                            <w:t>Health</w:t>
                          </w:r>
                          <w:bookmarkEnd w:id="35"/>
                          <w:bookmarkEnd w:id="3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228C2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" filled="f" stroked="f">
              <v:textbox inset="0,0,0,0">
                <w:txbxContent>
                  <w:p w:rsidR="00CD66FF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3" w:name="OFF_Logo1AComputed"/>
                    <w:bookmarkStart w:id="44" w:name="OFF_Logo1AComputed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43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45" w:name="OFF_Logo2AComputed"/>
                    <w:bookmarkStart w:id="46" w:name="OFF_Logo2AComputed_HIF"/>
                    <w:bookmarkEnd w:id="44"/>
                    <w:r>
                      <w:rPr>
                        <w:color w:val="003D73" w:themeColor="text2"/>
                      </w:rPr>
                      <w:t>Health</w:t>
                    </w:r>
                    <w:bookmarkEnd w:id="45"/>
                    <w:bookmarkEnd w:id="46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0AB3400E" wp14:editId="19AD06F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3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FF679A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sWUeGd0KAAB6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C522BE1" wp14:editId="776A4315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7" w:name="OFF_Logo3AComputed"/>
                          <w:bookmarkStart w:id="38" w:name="OFF_Logo3AComputed_HIF"/>
                          <w:bookmarkEnd w:id="37"/>
                          <w:bookmarkEnd w:id="3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522BE1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7r+MELoC&#10;AAC5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9" w:name="OFF_Logo3AComputed"/>
                    <w:bookmarkStart w:id="50" w:name="OFF_Logo3AComputed_HIF"/>
                    <w:bookmarkEnd w:id="49"/>
                    <w:bookmarkEnd w:id="50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9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2A84" w:rsidRDefault="009460C1" w:rsidP="008F47F2">
                          <w:pPr>
                            <w:pStyle w:val="Emne"/>
                          </w:pPr>
                          <w:r>
                            <w:t>R</w:t>
                          </w:r>
                          <w:r w:rsidR="00612096">
                            <w:t>eferat</w:t>
                          </w:r>
                        </w:p>
                        <w:p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:rsidR="00AF104F" w:rsidRDefault="00AF104F" w:rsidP="00EE2A84">
                          <w:pPr>
                            <w:pStyle w:val="Template-Afdeling"/>
                          </w:pPr>
                          <w:bookmarkStart w:id="39" w:name="USR_Name"/>
                          <w:r>
                            <w:t>Bente Pedersen</w:t>
                          </w:r>
                          <w:bookmarkStart w:id="40" w:name="USR_Name_HIF"/>
                          <w:bookmarkEnd w:id="39"/>
                        </w:p>
                        <w:bookmarkEnd w:id="40"/>
                        <w:p w:rsidR="00EE2A84" w:rsidRDefault="00EE2A84" w:rsidP="00307E90">
                          <w:pPr>
                            <w:pStyle w:val="Template"/>
                          </w:pPr>
                        </w:p>
                        <w:p w:rsidR="00307E90" w:rsidRPr="00307E90" w:rsidRDefault="00BC6E27" w:rsidP="00307E90">
                          <w:pPr>
                            <w:pStyle w:val="Template"/>
                          </w:pPr>
                          <w:bookmarkStart w:id="41" w:name="LAN_Date"/>
                          <w:r>
                            <w:t>Dato</w:t>
                          </w:r>
                          <w:bookmarkEnd w:id="41"/>
                          <w:r>
                            <w:t xml:space="preserve">: </w:t>
                          </w:r>
                          <w:bookmarkStart w:id="42" w:name="Date_DateCustomA"/>
                          <w:r w:rsidR="009460C1">
                            <w:t>21</w:t>
                          </w:r>
                          <w:r>
                            <w:t>. september 2018</w:t>
                          </w:r>
                          <w:bookmarkEnd w:id="42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3" w:name="LAN_Sagsnr"/>
                          <w:bookmarkStart w:id="44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43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45" w:name="FLD_Sagsnummer"/>
                          <w:bookmarkEnd w:id="45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6" w:name="LAN_Ref"/>
                          <w:bookmarkStart w:id="47" w:name="FLD_Reference_HIF"/>
                          <w:bookmarkEnd w:id="44"/>
                          <w:r>
                            <w:rPr>
                              <w:vanish/>
                            </w:rPr>
                            <w:t>Ref</w:t>
                          </w:r>
                          <w:bookmarkEnd w:id="46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48" w:name="FLD_Reference"/>
                          <w:bookmarkEnd w:id="48"/>
                        </w:p>
                        <w:bookmarkEnd w:id="47"/>
                        <w:p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47980" cy="102235"/>
                                <wp:effectExtent l="0" t="0" r="0" b="0"/>
                                <wp:docPr id="14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49" w:name="LAN_Page"/>
                          <w:r>
                            <w:t>Side</w:t>
                          </w:r>
                          <w:bookmarkEnd w:id="49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647AC2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0140">
                            <w:rPr>
                              <w:rStyle w:val="Sidetal"/>
                              <w:noProof w:val="0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JzVsgIAAK4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" filled="f" stroked="f">
              <v:textbox inset="0,0,0,0">
                <w:txbxContent>
                  <w:p w:rsidR="00EE2A84" w:rsidRDefault="009460C1" w:rsidP="008F47F2">
                    <w:pPr>
                      <w:pStyle w:val="Emne"/>
                    </w:pPr>
                    <w:r>
                      <w:t>R</w:t>
                    </w:r>
                    <w:r w:rsidR="00612096">
                      <w:t>eferat</w:t>
                    </w:r>
                  </w:p>
                  <w:p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:rsidR="00AF104F" w:rsidRDefault="00AF104F" w:rsidP="00EE2A84">
                    <w:pPr>
                      <w:pStyle w:val="Template-Afdeling"/>
                    </w:pPr>
                    <w:bookmarkStart w:id="50" w:name="USR_Name"/>
                    <w:r>
                      <w:t>Bente Pedersen</w:t>
                    </w:r>
                    <w:bookmarkStart w:id="51" w:name="USR_Name_HIF"/>
                    <w:bookmarkEnd w:id="50"/>
                  </w:p>
                  <w:bookmarkEnd w:id="51"/>
                  <w:p w:rsidR="00EE2A84" w:rsidRDefault="00EE2A84" w:rsidP="00307E90">
                    <w:pPr>
                      <w:pStyle w:val="Template"/>
                    </w:pPr>
                  </w:p>
                  <w:p w:rsidR="00307E90" w:rsidRPr="00307E90" w:rsidRDefault="00BC6E27" w:rsidP="00307E90">
                    <w:pPr>
                      <w:pStyle w:val="Template"/>
                    </w:pPr>
                    <w:bookmarkStart w:id="52" w:name="LAN_Date"/>
                    <w:r>
                      <w:t>Dato</w:t>
                    </w:r>
                    <w:bookmarkEnd w:id="52"/>
                    <w:r>
                      <w:t xml:space="preserve">: </w:t>
                    </w:r>
                    <w:bookmarkStart w:id="53" w:name="Date_DateCustomA"/>
                    <w:r w:rsidR="009460C1">
                      <w:t>21</w:t>
                    </w:r>
                    <w:r>
                      <w:t>. september 2018</w:t>
                    </w:r>
                    <w:bookmarkEnd w:id="53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54" w:name="LAN_Sagsnr"/>
                    <w:bookmarkStart w:id="55" w:name="FLD_Sagsnummer_HIF"/>
                    <w:r>
                      <w:rPr>
                        <w:vanish/>
                      </w:rPr>
                      <w:t>Sags nr</w:t>
                    </w:r>
                    <w:bookmarkEnd w:id="54"/>
                    <w:r>
                      <w:rPr>
                        <w:vanish/>
                      </w:rPr>
                      <w:t xml:space="preserve">.: </w:t>
                    </w:r>
                    <w:bookmarkStart w:id="56" w:name="FLD_Sagsnummer"/>
                    <w:bookmarkEnd w:id="56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57" w:name="LAN_Ref"/>
                    <w:bookmarkStart w:id="58" w:name="FLD_Reference_HIF"/>
                    <w:bookmarkEnd w:id="55"/>
                    <w:r>
                      <w:rPr>
                        <w:vanish/>
                      </w:rPr>
                      <w:t>Ref</w:t>
                    </w:r>
                    <w:bookmarkEnd w:id="57"/>
                    <w:r>
                      <w:rPr>
                        <w:vanish/>
                      </w:rPr>
                      <w:t xml:space="preserve">: </w:t>
                    </w:r>
                    <w:bookmarkStart w:id="59" w:name="FLD_Reference"/>
                    <w:bookmarkEnd w:id="59"/>
                  </w:p>
                  <w:bookmarkEnd w:id="58"/>
                  <w:p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347980" cy="102235"/>
                          <wp:effectExtent l="0" t="0" r="0" b="0"/>
                          <wp:docPr id="14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60" w:name="LAN_Page"/>
                    <w:r>
                      <w:t>Side</w:t>
                    </w:r>
                    <w:bookmarkEnd w:id="60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647AC2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0140">
                      <w:rPr>
                        <w:rStyle w:val="Sidetal"/>
                        <w:noProof w:val="0"/>
                      </w:rPr>
                      <w:t>2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2633B2E"/>
    <w:multiLevelType w:val="hybridMultilevel"/>
    <w:tmpl w:val="B5DC4126"/>
    <w:lvl w:ilvl="0" w:tplc="040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1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2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3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495053DF"/>
    <w:multiLevelType w:val="hybridMultilevel"/>
    <w:tmpl w:val="CD46978E"/>
    <w:lvl w:ilvl="0" w:tplc="040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5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6" w15:restartNumberingAfterBreak="0">
    <w:nsid w:val="64C17BD5"/>
    <w:multiLevelType w:val="hybridMultilevel"/>
    <w:tmpl w:val="FDF67D56"/>
    <w:lvl w:ilvl="0" w:tplc="040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7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8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0"/>
  </w:num>
  <w:num w:numId="2">
    <w:abstractNumId w:val="15"/>
  </w:num>
  <w:num w:numId="3">
    <w:abstractNumId w:val="9"/>
  </w:num>
  <w:num w:numId="4">
    <w:abstractNumId w:val="13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2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7"/>
  </w:num>
  <w:num w:numId="16">
    <w:abstractNumId w:val="18"/>
  </w:num>
  <w:num w:numId="17">
    <w:abstractNumId w:val="14"/>
  </w:num>
  <w:num w:numId="18">
    <w:abstractNumId w:val="8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0ABA"/>
    <w:rsid w:val="00001438"/>
    <w:rsid w:val="000027FE"/>
    <w:rsid w:val="0000328E"/>
    <w:rsid w:val="00003B6C"/>
    <w:rsid w:val="00004AD4"/>
    <w:rsid w:val="0000503A"/>
    <w:rsid w:val="00006E21"/>
    <w:rsid w:val="000229D9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D1B50"/>
    <w:rsid w:val="000E5C1E"/>
    <w:rsid w:val="000F244E"/>
    <w:rsid w:val="0011283F"/>
    <w:rsid w:val="00153477"/>
    <w:rsid w:val="00154F00"/>
    <w:rsid w:val="00163EFC"/>
    <w:rsid w:val="00164CC1"/>
    <w:rsid w:val="00174751"/>
    <w:rsid w:val="0018382D"/>
    <w:rsid w:val="0018593B"/>
    <w:rsid w:val="00192812"/>
    <w:rsid w:val="001A0613"/>
    <w:rsid w:val="001A7352"/>
    <w:rsid w:val="001C027B"/>
    <w:rsid w:val="001D1259"/>
    <w:rsid w:val="00205636"/>
    <w:rsid w:val="002137FC"/>
    <w:rsid w:val="002171DE"/>
    <w:rsid w:val="00227E7F"/>
    <w:rsid w:val="00230095"/>
    <w:rsid w:val="00230A33"/>
    <w:rsid w:val="002413D1"/>
    <w:rsid w:val="00244EEB"/>
    <w:rsid w:val="0025114F"/>
    <w:rsid w:val="0026120C"/>
    <w:rsid w:val="002839BC"/>
    <w:rsid w:val="00283F13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50140"/>
    <w:rsid w:val="00356669"/>
    <w:rsid w:val="00364895"/>
    <w:rsid w:val="00383838"/>
    <w:rsid w:val="00394ADB"/>
    <w:rsid w:val="00395BF2"/>
    <w:rsid w:val="003964A1"/>
    <w:rsid w:val="003A022B"/>
    <w:rsid w:val="003B0624"/>
    <w:rsid w:val="003B7BF5"/>
    <w:rsid w:val="003C683F"/>
    <w:rsid w:val="003E4DAF"/>
    <w:rsid w:val="003E59BE"/>
    <w:rsid w:val="003E6170"/>
    <w:rsid w:val="003F33BA"/>
    <w:rsid w:val="003F4F34"/>
    <w:rsid w:val="004143CC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B42CE"/>
    <w:rsid w:val="004B477F"/>
    <w:rsid w:val="004B5841"/>
    <w:rsid w:val="004C0A82"/>
    <w:rsid w:val="004C208C"/>
    <w:rsid w:val="004C3EB2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47ACA"/>
    <w:rsid w:val="00553544"/>
    <w:rsid w:val="00554EE2"/>
    <w:rsid w:val="005802EE"/>
    <w:rsid w:val="00583EAB"/>
    <w:rsid w:val="00585BE9"/>
    <w:rsid w:val="005A0FF8"/>
    <w:rsid w:val="005A5218"/>
    <w:rsid w:val="005D09F9"/>
    <w:rsid w:val="005D3C7F"/>
    <w:rsid w:val="005E6CB9"/>
    <w:rsid w:val="005F55D0"/>
    <w:rsid w:val="006021AE"/>
    <w:rsid w:val="00612096"/>
    <w:rsid w:val="006211A8"/>
    <w:rsid w:val="00641B24"/>
    <w:rsid w:val="00644058"/>
    <w:rsid w:val="00644D35"/>
    <w:rsid w:val="00645634"/>
    <w:rsid w:val="00647AC2"/>
    <w:rsid w:val="00660193"/>
    <w:rsid w:val="00665CEC"/>
    <w:rsid w:val="006910EE"/>
    <w:rsid w:val="00694DA3"/>
    <w:rsid w:val="006B0232"/>
    <w:rsid w:val="006C0297"/>
    <w:rsid w:val="006C3A1B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B61B3"/>
    <w:rsid w:val="007C1A25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96541"/>
    <w:rsid w:val="008A28B2"/>
    <w:rsid w:val="008B14BE"/>
    <w:rsid w:val="008C0558"/>
    <w:rsid w:val="008C171C"/>
    <w:rsid w:val="008E50F9"/>
    <w:rsid w:val="008F47F2"/>
    <w:rsid w:val="008F6624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460C1"/>
    <w:rsid w:val="00961B44"/>
    <w:rsid w:val="00961BC5"/>
    <w:rsid w:val="009673E8"/>
    <w:rsid w:val="00984F0F"/>
    <w:rsid w:val="009859DF"/>
    <w:rsid w:val="00986482"/>
    <w:rsid w:val="009A0EC4"/>
    <w:rsid w:val="009A159D"/>
    <w:rsid w:val="009C107E"/>
    <w:rsid w:val="009C21B4"/>
    <w:rsid w:val="009C3A4A"/>
    <w:rsid w:val="009D15A7"/>
    <w:rsid w:val="009E58A0"/>
    <w:rsid w:val="009E5DF7"/>
    <w:rsid w:val="009E7AF4"/>
    <w:rsid w:val="009F15B6"/>
    <w:rsid w:val="00A028ED"/>
    <w:rsid w:val="00A11327"/>
    <w:rsid w:val="00A201D8"/>
    <w:rsid w:val="00A32765"/>
    <w:rsid w:val="00A4137F"/>
    <w:rsid w:val="00A429D1"/>
    <w:rsid w:val="00A91CB9"/>
    <w:rsid w:val="00AA0EF9"/>
    <w:rsid w:val="00AB2E5C"/>
    <w:rsid w:val="00AB4E1D"/>
    <w:rsid w:val="00AC4183"/>
    <w:rsid w:val="00AD6CC4"/>
    <w:rsid w:val="00AE6273"/>
    <w:rsid w:val="00AF104F"/>
    <w:rsid w:val="00AF2199"/>
    <w:rsid w:val="00B03F98"/>
    <w:rsid w:val="00B067FD"/>
    <w:rsid w:val="00B12507"/>
    <w:rsid w:val="00B15221"/>
    <w:rsid w:val="00B175E9"/>
    <w:rsid w:val="00B2520B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2A3F"/>
    <w:rsid w:val="00BA56DF"/>
    <w:rsid w:val="00BA591D"/>
    <w:rsid w:val="00BA6EC1"/>
    <w:rsid w:val="00BC6E27"/>
    <w:rsid w:val="00BD3531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501DB"/>
    <w:rsid w:val="00C62763"/>
    <w:rsid w:val="00C63886"/>
    <w:rsid w:val="00C64F00"/>
    <w:rsid w:val="00C67827"/>
    <w:rsid w:val="00C762F9"/>
    <w:rsid w:val="00C821D2"/>
    <w:rsid w:val="00C96CED"/>
    <w:rsid w:val="00CB2ECE"/>
    <w:rsid w:val="00CB6EA8"/>
    <w:rsid w:val="00CC0DF6"/>
    <w:rsid w:val="00CC3E16"/>
    <w:rsid w:val="00CD66FF"/>
    <w:rsid w:val="00CE4164"/>
    <w:rsid w:val="00D0158B"/>
    <w:rsid w:val="00D01D50"/>
    <w:rsid w:val="00D21C08"/>
    <w:rsid w:val="00D2389C"/>
    <w:rsid w:val="00D25789"/>
    <w:rsid w:val="00D2629B"/>
    <w:rsid w:val="00D67AB8"/>
    <w:rsid w:val="00D70FDC"/>
    <w:rsid w:val="00D80B98"/>
    <w:rsid w:val="00D84BF0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DF4E66"/>
    <w:rsid w:val="00E0382F"/>
    <w:rsid w:val="00E055A2"/>
    <w:rsid w:val="00E20A3D"/>
    <w:rsid w:val="00E2444E"/>
    <w:rsid w:val="00E27F63"/>
    <w:rsid w:val="00E37157"/>
    <w:rsid w:val="00E620D0"/>
    <w:rsid w:val="00E65CA9"/>
    <w:rsid w:val="00E71A9E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1AC4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3F82"/>
    <w:rsid w:val="00FA61C3"/>
    <w:rsid w:val="00FB0B2E"/>
    <w:rsid w:val="00FC5BBD"/>
    <w:rsid w:val="00FE0DAB"/>
    <w:rsid w:val="00FE20B9"/>
    <w:rsid w:val="00FE2E96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7FFBCFDD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34"/>
    <w:qFormat/>
    <w:rsid w:val="00276726"/>
    <w:pPr>
      <w:ind w:left="720"/>
      <w:contextualSpacing/>
    </w:pPr>
  </w:style>
  <w:style w:type="paragraph" w:customStyle="1" w:styleId="Heading1nonumbering">
    <w:name w:val="Heading 1 no numbering"/>
    <w:basedOn w:val="Overskrift1"/>
    <w:uiPriority w:val="2"/>
    <w:qFormat/>
    <w:rsid w:val="00BD316E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BD316E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BD316E"/>
    <w:pPr>
      <w:numPr>
        <w:ilvl w:val="0"/>
        <w:numId w:val="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7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2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67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7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865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485</Words>
  <Characters>2623</Characters>
  <Application>Microsoft Office Word</Application>
  <DocSecurity>0</DocSecurity>
  <Lines>21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3102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Bente Pedersen</dc:creator>
  <cp:lastModifiedBy>Bente Pedersen</cp:lastModifiedBy>
  <cp:revision>9</cp:revision>
  <cp:lastPrinted>2018-09-27T11:52:00Z</cp:lastPrinted>
  <dcterms:created xsi:type="dcterms:W3CDTF">2018-09-21T11:58:00Z</dcterms:created>
  <dcterms:modified xsi:type="dcterms:W3CDTF">2018-09-27T11:52:00Z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2050</vt:lpwstr>
  </property>
  <property fmtid="{D5CDD505-2E9C-101B-9397-08002B2CF9AE}" pid="7" name="CustomerId">
    <vt:lpwstr>auoffice</vt:lpwstr>
  </property>
  <property fmtid="{D5CDD505-2E9C-101B-9397-08002B2CF9AE}" pid="8" name="TemplateId">
    <vt:lpwstr>636178634189038763</vt:lpwstr>
  </property>
  <property fmtid="{D5CDD505-2E9C-101B-9397-08002B2CF9AE}" pid="9" name="UserProfileId">
    <vt:lpwstr>636437537256339347</vt:lpwstr>
  </property>
</Properties>
</file>