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80F8FC" w14:textId="77777777" w:rsidR="004E03A6" w:rsidRPr="009F4F0B" w:rsidRDefault="004E03A6" w:rsidP="008F47F2">
      <w:pPr>
        <w:spacing w:line="14" w:lineRule="exact"/>
      </w:pP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4"/>
      </w:tblGrid>
      <w:tr w:rsidR="0029281D" w14:paraId="012F45C7" w14:textId="77777777" w:rsidTr="00551FF5">
        <w:trPr>
          <w:trHeight w:hRule="exact" w:val="2948"/>
        </w:trPr>
        <w:tc>
          <w:tcPr>
            <w:tcW w:w="7644" w:type="dxa"/>
            <w:shd w:val="clear" w:color="auto" w:fill="auto"/>
          </w:tcPr>
          <w:p w14:paraId="44DCC07A" w14:textId="05D3EC69" w:rsidR="00CB656C" w:rsidRDefault="00CB656C" w:rsidP="00551FF5">
            <w:pPr>
              <w:pStyle w:val="Dokumentinfo"/>
            </w:pPr>
            <w:bookmarkStart w:id="0" w:name="LAN_MeetingDate"/>
            <w:r>
              <w:t>Mødedato</w:t>
            </w:r>
            <w:bookmarkEnd w:id="0"/>
            <w:r>
              <w:t xml:space="preserve">: </w:t>
            </w:r>
            <w:r w:rsidR="003474D3">
              <w:rPr>
                <w:b w:val="0"/>
              </w:rPr>
              <w:t>07-03-2024</w:t>
            </w:r>
          </w:p>
          <w:p w14:paraId="63D0D57F" w14:textId="118A41F7" w:rsidR="00CB656C" w:rsidRPr="00991510" w:rsidRDefault="00CB656C" w:rsidP="00551FF5">
            <w:pPr>
              <w:pStyle w:val="Dokumentinfo"/>
              <w:rPr>
                <w:b w:val="0"/>
              </w:rPr>
            </w:pPr>
            <w:bookmarkStart w:id="1" w:name="LAN_MeetingPlace"/>
            <w:r>
              <w:t>Mødested</w:t>
            </w:r>
            <w:bookmarkEnd w:id="1"/>
            <w:r>
              <w:t xml:space="preserve">: </w:t>
            </w:r>
            <w:r w:rsidR="003474D3">
              <w:rPr>
                <w:b w:val="0"/>
              </w:rPr>
              <w:t>1613-049</w:t>
            </w:r>
          </w:p>
          <w:p w14:paraId="5D9B466C" w14:textId="2DB24545" w:rsidR="00CB656C" w:rsidRDefault="00CB656C" w:rsidP="00551FF5">
            <w:pPr>
              <w:pStyle w:val="Dokumentinfo"/>
            </w:pPr>
            <w:bookmarkStart w:id="2" w:name="LAN_MeetingSubject"/>
            <w:r>
              <w:t>Mødeemne</w:t>
            </w:r>
            <w:bookmarkEnd w:id="2"/>
            <w:r>
              <w:t xml:space="preserve">: </w:t>
            </w:r>
            <w:r w:rsidR="003474D3">
              <w:rPr>
                <w:b w:val="0"/>
              </w:rPr>
              <w:t>Generalforsamling PEACH</w:t>
            </w:r>
          </w:p>
          <w:p w14:paraId="28E97C8B" w14:textId="77777777" w:rsidR="00CB656C" w:rsidRDefault="00CB656C" w:rsidP="00551FF5">
            <w:pPr>
              <w:pStyle w:val="Dokumentinfo"/>
            </w:pPr>
          </w:p>
          <w:p w14:paraId="205BBC23" w14:textId="1CE98A0F" w:rsidR="00CB656C" w:rsidRDefault="00CB656C" w:rsidP="00551FF5">
            <w:pPr>
              <w:pStyle w:val="Dokumentinfo"/>
            </w:pPr>
            <w:bookmarkStart w:id="3" w:name="LAN_Attendees"/>
            <w:r>
              <w:t>Deltagere</w:t>
            </w:r>
            <w:bookmarkEnd w:id="3"/>
            <w:r>
              <w:t xml:space="preserve">: </w:t>
            </w:r>
            <w:r w:rsidR="003474D3">
              <w:rPr>
                <w:b w:val="0"/>
              </w:rPr>
              <w:t>Michael T. Ammitzbøll, Henrik Winkler, Johanne M. Balle, Tina S. Kragelund, Søren Dam, Lene Konrad, Martin G. Fuglsang, Laura Leerhøy, Michael Andersen, Conor Leerhøy &amp; Sebastian Petersen</w:t>
            </w:r>
          </w:p>
          <w:p w14:paraId="7A4D43CF" w14:textId="77777777" w:rsidR="00CB656C" w:rsidRDefault="00CB656C" w:rsidP="00551FF5">
            <w:pPr>
              <w:pStyle w:val="Dokumentinfo"/>
            </w:pPr>
          </w:p>
        </w:tc>
      </w:tr>
    </w:tbl>
    <w:p w14:paraId="180719A4" w14:textId="529F6E49" w:rsidR="00CB656C" w:rsidRPr="009352B1" w:rsidRDefault="00CB656C" w:rsidP="005F26BE"/>
    <w:p w14:paraId="2B83B318" w14:textId="3D7B7B41" w:rsidR="003474D3" w:rsidRPr="003474D3" w:rsidRDefault="003474D3" w:rsidP="003474D3">
      <w:pPr>
        <w:rPr>
          <w:b/>
          <w:bCs/>
        </w:rPr>
      </w:pPr>
      <w:r w:rsidRPr="003474D3">
        <w:rPr>
          <w:b/>
          <w:bCs/>
        </w:rPr>
        <w:t xml:space="preserve">Valg af dirigent </w:t>
      </w:r>
    </w:p>
    <w:p w14:paraId="21BF2858" w14:textId="6DCD25BD" w:rsidR="003474D3" w:rsidRDefault="003474D3" w:rsidP="003474D3">
      <w:r>
        <w:t>Sebastian Berg Petersen blev valgt.</w:t>
      </w:r>
    </w:p>
    <w:p w14:paraId="5C2DDB97" w14:textId="77777777" w:rsidR="003474D3" w:rsidRDefault="003474D3" w:rsidP="003474D3"/>
    <w:p w14:paraId="767A5E6E" w14:textId="482F23D5" w:rsidR="003474D3" w:rsidRDefault="003474D3" w:rsidP="003474D3">
      <w:pPr>
        <w:rPr>
          <w:b/>
          <w:bCs/>
        </w:rPr>
      </w:pPr>
      <w:r w:rsidRPr="003474D3">
        <w:rPr>
          <w:b/>
          <w:bCs/>
        </w:rPr>
        <w:t xml:space="preserve">Valg af referent </w:t>
      </w:r>
    </w:p>
    <w:p w14:paraId="37E31155" w14:textId="3DBF0146" w:rsidR="003474D3" w:rsidRPr="003474D3" w:rsidRDefault="003474D3" w:rsidP="003474D3">
      <w:r>
        <w:t>Lene Konrad blev valgt.</w:t>
      </w:r>
    </w:p>
    <w:p w14:paraId="744DD2D9" w14:textId="77777777" w:rsidR="003474D3" w:rsidRDefault="003474D3" w:rsidP="003474D3">
      <w:pPr>
        <w:rPr>
          <w:b/>
          <w:bCs/>
        </w:rPr>
      </w:pPr>
    </w:p>
    <w:p w14:paraId="4F85A370" w14:textId="2E5E8A6B" w:rsidR="003474D3" w:rsidRDefault="003474D3" w:rsidP="003474D3">
      <w:pPr>
        <w:rPr>
          <w:b/>
          <w:bCs/>
        </w:rPr>
      </w:pPr>
      <w:r w:rsidRPr="003474D3">
        <w:rPr>
          <w:b/>
          <w:bCs/>
        </w:rPr>
        <w:t xml:space="preserve">Beretning fra bestyrelsen </w:t>
      </w:r>
    </w:p>
    <w:p w14:paraId="68A1E809" w14:textId="07FC206C" w:rsidR="003474D3" w:rsidRPr="003474D3" w:rsidRDefault="003474D3" w:rsidP="003474D3">
      <w:r>
        <w:t xml:space="preserve">Sebastian </w:t>
      </w:r>
      <w:r w:rsidR="00CB656C">
        <w:t xml:space="preserve">berettede om det forgangne år på vegne af bestyrelsen. </w:t>
      </w:r>
    </w:p>
    <w:p w14:paraId="573A78E8" w14:textId="77777777" w:rsidR="003474D3" w:rsidRPr="003474D3" w:rsidRDefault="003474D3" w:rsidP="003474D3">
      <w:pPr>
        <w:rPr>
          <w:b/>
          <w:bCs/>
        </w:rPr>
      </w:pPr>
    </w:p>
    <w:p w14:paraId="54DBD4BB" w14:textId="4700B5CD" w:rsidR="003474D3" w:rsidRDefault="003474D3" w:rsidP="003474D3">
      <w:pPr>
        <w:rPr>
          <w:b/>
          <w:bCs/>
        </w:rPr>
      </w:pPr>
      <w:r w:rsidRPr="003474D3">
        <w:rPr>
          <w:b/>
          <w:bCs/>
        </w:rPr>
        <w:t xml:space="preserve">Fremlæggelse og godkendelse af revideret regnskab </w:t>
      </w:r>
    </w:p>
    <w:p w14:paraId="3F862FBB" w14:textId="65AE1B45" w:rsidR="00CB656C" w:rsidRPr="00CB656C" w:rsidRDefault="00CB656C" w:rsidP="003474D3">
      <w:r w:rsidRPr="00CB656C">
        <w:t>Sebastian fremlagde regnskabet</w:t>
      </w:r>
      <w:r w:rsidR="00D2450D">
        <w:t>, der blev godkendt</w:t>
      </w:r>
      <w:r>
        <w:t>.</w:t>
      </w:r>
    </w:p>
    <w:p w14:paraId="09C16EE0" w14:textId="77777777" w:rsidR="00CB656C" w:rsidRDefault="00CB656C" w:rsidP="003474D3">
      <w:pPr>
        <w:rPr>
          <w:b/>
          <w:bCs/>
        </w:rPr>
      </w:pPr>
    </w:p>
    <w:p w14:paraId="107CE9FF" w14:textId="7E687332" w:rsidR="003474D3" w:rsidRDefault="003474D3" w:rsidP="003474D3">
      <w:pPr>
        <w:rPr>
          <w:b/>
          <w:bCs/>
        </w:rPr>
      </w:pPr>
      <w:r w:rsidRPr="003474D3">
        <w:rPr>
          <w:b/>
          <w:bCs/>
        </w:rPr>
        <w:t>Behandling af indkomne forslag</w:t>
      </w:r>
    </w:p>
    <w:p w14:paraId="26077A73" w14:textId="4A908641" w:rsidR="00CB656C" w:rsidRPr="00CB656C" w:rsidRDefault="00CB656C" w:rsidP="003474D3">
      <w:r>
        <w:t>Der var ingen indkomne forslag.</w:t>
      </w:r>
    </w:p>
    <w:p w14:paraId="5004ADE5" w14:textId="77777777" w:rsidR="00CB656C" w:rsidRDefault="00CB656C" w:rsidP="003474D3">
      <w:pPr>
        <w:rPr>
          <w:b/>
          <w:bCs/>
        </w:rPr>
      </w:pPr>
    </w:p>
    <w:p w14:paraId="232989DF" w14:textId="5B327EBD" w:rsidR="003474D3" w:rsidRDefault="003474D3" w:rsidP="003474D3">
      <w:pPr>
        <w:rPr>
          <w:b/>
          <w:bCs/>
        </w:rPr>
      </w:pPr>
      <w:r w:rsidRPr="003474D3">
        <w:rPr>
          <w:b/>
          <w:bCs/>
        </w:rPr>
        <w:t xml:space="preserve">Fremlæggelse af budget og fastlæggelse af det kommende års månedlige kontingent </w:t>
      </w:r>
    </w:p>
    <w:p w14:paraId="79170C5E" w14:textId="2AB22643" w:rsidR="00CB656C" w:rsidRPr="00CB656C" w:rsidRDefault="00CB656C" w:rsidP="003474D3">
      <w:r>
        <w:t xml:space="preserve">Det blev aftalt, at den nye bestyrelse drøfter budgettet, når efterårsprogrammet skal planlægges. Derudover blev fastholdelse af månedligt kontingent på 25 kr. godkendt. </w:t>
      </w:r>
    </w:p>
    <w:p w14:paraId="0318A4A8" w14:textId="77777777" w:rsidR="00CB656C" w:rsidRDefault="00CB656C" w:rsidP="003474D3">
      <w:pPr>
        <w:rPr>
          <w:b/>
          <w:bCs/>
        </w:rPr>
      </w:pPr>
    </w:p>
    <w:p w14:paraId="0B9AE643" w14:textId="1ECF26BF" w:rsidR="003474D3" w:rsidRDefault="003474D3" w:rsidP="003474D3">
      <w:pPr>
        <w:rPr>
          <w:b/>
          <w:bCs/>
        </w:rPr>
      </w:pPr>
      <w:r w:rsidRPr="003474D3">
        <w:rPr>
          <w:b/>
          <w:bCs/>
        </w:rPr>
        <w:t xml:space="preserve">Valg af 4-9 bestyrelsesmedlemmer </w:t>
      </w:r>
    </w:p>
    <w:p w14:paraId="17F52E98" w14:textId="222A791C" w:rsidR="00CB656C" w:rsidRDefault="00CB656C" w:rsidP="003474D3">
      <w:r>
        <w:t xml:space="preserve">På baggrund af valget består bestyrelsen fremadrettet af nedenstående og konstituerer sig på et møde i marts/april. </w:t>
      </w:r>
    </w:p>
    <w:p w14:paraId="5633CB04" w14:textId="2D9117BC" w:rsidR="00CB656C" w:rsidRDefault="00CB656C" w:rsidP="00CB656C">
      <w:pPr>
        <w:pStyle w:val="Listeafsnit"/>
        <w:numPr>
          <w:ilvl w:val="0"/>
          <w:numId w:val="18"/>
        </w:numPr>
      </w:pPr>
      <w:r>
        <w:t>Johanne M. Balle (HR)</w:t>
      </w:r>
    </w:p>
    <w:p w14:paraId="194B40DC" w14:textId="73C90E21" w:rsidR="00CB656C" w:rsidRDefault="00CB656C" w:rsidP="00CB656C">
      <w:pPr>
        <w:pStyle w:val="Listeafsnit"/>
        <w:numPr>
          <w:ilvl w:val="0"/>
          <w:numId w:val="18"/>
        </w:numPr>
      </w:pPr>
      <w:r>
        <w:t>Mette Bechsgaard (HR)</w:t>
      </w:r>
    </w:p>
    <w:p w14:paraId="6158B858" w14:textId="3967D548" w:rsidR="00CB656C" w:rsidRDefault="00CB656C" w:rsidP="00CB656C">
      <w:pPr>
        <w:pStyle w:val="Listeafsnit"/>
        <w:numPr>
          <w:ilvl w:val="0"/>
          <w:numId w:val="18"/>
        </w:numPr>
      </w:pPr>
      <w:r>
        <w:t>Conor Leerhøy (BYG)</w:t>
      </w:r>
    </w:p>
    <w:p w14:paraId="1AA281B9" w14:textId="4A620D8B" w:rsidR="00CB656C" w:rsidRDefault="00CB656C" w:rsidP="00CB656C">
      <w:pPr>
        <w:pStyle w:val="Listeafsnit"/>
        <w:numPr>
          <w:ilvl w:val="0"/>
          <w:numId w:val="18"/>
        </w:numPr>
      </w:pPr>
      <w:r>
        <w:t>Michael Andersen (BYG)</w:t>
      </w:r>
    </w:p>
    <w:p w14:paraId="74CD53C1" w14:textId="55BF240E" w:rsidR="00CB656C" w:rsidRDefault="00CB656C" w:rsidP="00CB656C">
      <w:pPr>
        <w:pStyle w:val="Listeafsnit"/>
        <w:numPr>
          <w:ilvl w:val="0"/>
          <w:numId w:val="18"/>
        </w:numPr>
      </w:pPr>
      <w:r>
        <w:t>Laura Leerhøy (STUDIER)</w:t>
      </w:r>
    </w:p>
    <w:p w14:paraId="779E3C52" w14:textId="519DF0A1" w:rsidR="00CB656C" w:rsidRDefault="00CB656C" w:rsidP="00CB656C">
      <w:pPr>
        <w:pStyle w:val="Listeafsnit"/>
        <w:numPr>
          <w:ilvl w:val="0"/>
          <w:numId w:val="18"/>
        </w:numPr>
      </w:pPr>
      <w:r>
        <w:t>Andreas Villadsen (ØKO)</w:t>
      </w:r>
    </w:p>
    <w:p w14:paraId="32267D96" w14:textId="7CE910F6" w:rsidR="00CB656C" w:rsidRDefault="00CB656C" w:rsidP="00CB656C">
      <w:pPr>
        <w:pStyle w:val="Listeafsnit"/>
        <w:numPr>
          <w:ilvl w:val="0"/>
          <w:numId w:val="18"/>
        </w:numPr>
      </w:pPr>
      <w:r>
        <w:t>Tanja B. Hansen (ØKO)</w:t>
      </w:r>
    </w:p>
    <w:p w14:paraId="75321EEC" w14:textId="716AD21F" w:rsidR="00CB656C" w:rsidRDefault="00CB656C" w:rsidP="00CB656C">
      <w:pPr>
        <w:pStyle w:val="Listeafsnit"/>
        <w:numPr>
          <w:ilvl w:val="0"/>
          <w:numId w:val="18"/>
        </w:numPr>
      </w:pPr>
      <w:r>
        <w:t>Martin G. Jensen (ØKO)</w:t>
      </w:r>
    </w:p>
    <w:p w14:paraId="66DE9E25" w14:textId="6CD0B5DA" w:rsidR="00CB656C" w:rsidRPr="00CB656C" w:rsidRDefault="00CB656C" w:rsidP="00CB656C">
      <w:pPr>
        <w:pStyle w:val="Listeafsnit"/>
        <w:numPr>
          <w:ilvl w:val="0"/>
          <w:numId w:val="18"/>
        </w:numPr>
      </w:pPr>
      <w:r>
        <w:t>Sebastian B. Petersen (ØKO)</w:t>
      </w:r>
    </w:p>
    <w:p w14:paraId="50805F4C" w14:textId="0FAF1B37" w:rsidR="003474D3" w:rsidRDefault="003474D3" w:rsidP="003474D3">
      <w:pPr>
        <w:rPr>
          <w:b/>
          <w:bCs/>
        </w:rPr>
      </w:pPr>
      <w:r w:rsidRPr="003474D3">
        <w:rPr>
          <w:b/>
          <w:bCs/>
        </w:rPr>
        <w:lastRenderedPageBreak/>
        <w:t xml:space="preserve">Valg af suppleanter, minimum 2 og maksimum antallet af valgte bestyrelsesmedlemmer </w:t>
      </w:r>
    </w:p>
    <w:p w14:paraId="6CA1EE57" w14:textId="643C2581" w:rsidR="00CB656C" w:rsidRDefault="00CB656C" w:rsidP="00CB656C">
      <w:r>
        <w:t xml:space="preserve">På baggrund af valget består bestyrelsessuppleanterne fremadrettet af nedenstående og deltager på det konstituerende møde i marts/april. </w:t>
      </w:r>
    </w:p>
    <w:p w14:paraId="1A555E3B" w14:textId="2CA0E9C1" w:rsidR="00CB656C" w:rsidRPr="00CB656C" w:rsidRDefault="00CB656C" w:rsidP="00CB656C">
      <w:pPr>
        <w:pStyle w:val="Listeafsnit"/>
        <w:numPr>
          <w:ilvl w:val="0"/>
          <w:numId w:val="19"/>
        </w:numPr>
      </w:pPr>
      <w:r w:rsidRPr="00CB656C">
        <w:t>Cathrin G. Sørensen</w:t>
      </w:r>
    </w:p>
    <w:p w14:paraId="59EF44B3" w14:textId="5469CF70" w:rsidR="00CB656C" w:rsidRPr="00CB656C" w:rsidRDefault="00CB656C" w:rsidP="00CB656C">
      <w:pPr>
        <w:pStyle w:val="Listeafsnit"/>
        <w:numPr>
          <w:ilvl w:val="0"/>
          <w:numId w:val="19"/>
        </w:numPr>
      </w:pPr>
      <w:r w:rsidRPr="00CB656C">
        <w:t>Henrik Winkler</w:t>
      </w:r>
    </w:p>
    <w:p w14:paraId="3110EB21" w14:textId="0B823F20" w:rsidR="00CB656C" w:rsidRPr="00CB656C" w:rsidRDefault="00CB656C" w:rsidP="00CB656C">
      <w:pPr>
        <w:pStyle w:val="Listeafsnit"/>
        <w:numPr>
          <w:ilvl w:val="0"/>
          <w:numId w:val="19"/>
        </w:numPr>
      </w:pPr>
      <w:r w:rsidRPr="00CB656C">
        <w:t>Michael T. Ammitzbøll</w:t>
      </w:r>
    </w:p>
    <w:p w14:paraId="19548D72" w14:textId="77777777" w:rsidR="00CB656C" w:rsidRPr="003474D3" w:rsidRDefault="00CB656C" w:rsidP="003474D3">
      <w:pPr>
        <w:rPr>
          <w:b/>
          <w:bCs/>
        </w:rPr>
      </w:pPr>
    </w:p>
    <w:p w14:paraId="724FA858" w14:textId="77777777" w:rsidR="00CB656C" w:rsidRDefault="003474D3" w:rsidP="003474D3">
      <w:pPr>
        <w:rPr>
          <w:b/>
          <w:bCs/>
        </w:rPr>
      </w:pPr>
      <w:r w:rsidRPr="003474D3">
        <w:rPr>
          <w:b/>
          <w:bCs/>
        </w:rPr>
        <w:t>Valg af 1 revisor og 1 revisorsuppleant</w:t>
      </w:r>
    </w:p>
    <w:p w14:paraId="67D4C0F9" w14:textId="51FD85C6" w:rsidR="003474D3" w:rsidRDefault="00CB656C" w:rsidP="003474D3">
      <w:pPr>
        <w:rPr>
          <w:b/>
          <w:bCs/>
        </w:rPr>
      </w:pPr>
      <w:r>
        <w:t xml:space="preserve">Inger Rønde Jeppesen blev genvalgt som revisor. </w:t>
      </w:r>
      <w:r w:rsidR="003474D3" w:rsidRPr="003474D3">
        <w:rPr>
          <w:b/>
          <w:bCs/>
        </w:rPr>
        <w:t xml:space="preserve"> </w:t>
      </w:r>
    </w:p>
    <w:p w14:paraId="17DEFD2E" w14:textId="77777777" w:rsidR="00CB656C" w:rsidRPr="003474D3" w:rsidRDefault="00CB656C" w:rsidP="003474D3">
      <w:pPr>
        <w:rPr>
          <w:b/>
          <w:bCs/>
        </w:rPr>
      </w:pPr>
    </w:p>
    <w:p w14:paraId="2A35F9C1" w14:textId="1FF8EC08" w:rsidR="00CB656C" w:rsidRPr="0029281D" w:rsidRDefault="00CB656C" w:rsidP="003474D3"/>
    <w:sectPr w:rsidR="00CB656C" w:rsidRPr="0029281D" w:rsidSect="003474D3">
      <w:headerReference w:type="default" r:id="rId7"/>
      <w:headerReference w:type="first" r:id="rId8"/>
      <w:footerReference w:type="first" r:id="rId9"/>
      <w:endnotePr>
        <w:numFmt w:val="decimal"/>
      </w:endnotePr>
      <w:pgSz w:w="11907" w:h="16840" w:code="9"/>
      <w:pgMar w:top="2552" w:right="3119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95D95A" w14:textId="77777777" w:rsidR="003474D3" w:rsidRDefault="003474D3">
      <w:r>
        <w:separator/>
      </w:r>
    </w:p>
  </w:endnote>
  <w:endnote w:type="continuationSeparator" w:id="0">
    <w:p w14:paraId="734D6435" w14:textId="77777777" w:rsidR="003474D3" w:rsidRDefault="003474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23B6A9DF-3746-44CD-9E13-360715B33002}"/>
    <w:embedBold r:id="rId2" w:fontKey="{66601329-4AE4-422A-86D3-0BAB0964B9BF}"/>
    <w:embedItalic r:id="rId3" w:fontKey="{28332943-98D6-4510-9285-481C166689EB}"/>
    <w:embedBoldItalic r:id="rId4" w:fontKey="{C4898DD9-E67C-4931-9D76-CE1DC745D12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6A4F151B-5190-47EB-8359-876EC7DED68C}"/>
    <w:embedBold r:id="rId6" w:fontKey="{F853AB1A-41ED-460F-92E7-5F30493F3776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83874E4B-D6EF-4E49-9372-705687A7ED7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E0B72754-DD13-45ED-8EF5-DC15AEA39DC9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DC9D8563-06E7-42CC-B30A-80F5983EC12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265B186D-3EE5-401C-90B3-576860BCA0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774F71" w14:textId="77777777" w:rsidR="00EC0BB0" w:rsidRDefault="00EC0BB0" w:rsidP="00EC0BB0"/>
  <w:tbl>
    <w:tblPr>
      <w:tblW w:w="7546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77"/>
      <w:gridCol w:w="2406"/>
      <w:gridCol w:w="2663"/>
    </w:tblGrid>
    <w:tr w:rsidR="00B704CF" w:rsidRPr="00C01C3B" w14:paraId="70831E35" w14:textId="77777777" w:rsidTr="008F47F2">
      <w:tc>
        <w:tcPr>
          <w:tcW w:w="2409" w:type="dxa"/>
        </w:tcPr>
        <w:p w14:paraId="0F2F62DE" w14:textId="77777777" w:rsidR="00B704CF" w:rsidRPr="009224E3" w:rsidRDefault="00B704CF" w:rsidP="00B704CF">
          <w:bookmarkStart w:id="39" w:name="IMG_Secondary"/>
          <w:r>
            <w:rPr>
              <w:noProof/>
            </w:rPr>
            <w:drawing>
              <wp:inline distT="0" distB="0" distL="0" distR="0" wp14:anchorId="7B659059" wp14:editId="025F9B60">
                <wp:extent cx="648000" cy="648000"/>
                <wp:effectExtent l="0" t="0" r="0" b="0"/>
                <wp:docPr id="472329998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2329998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39"/>
        </w:p>
      </w:tc>
      <w:tc>
        <w:tcPr>
          <w:tcW w:w="2341" w:type="dxa"/>
          <w:vAlign w:val="bottom"/>
        </w:tcPr>
        <w:p w14:paraId="27F096B2" w14:textId="77777777" w:rsidR="00B704CF" w:rsidRPr="009224E3" w:rsidRDefault="00B704CF" w:rsidP="008F47F2">
          <w:pPr>
            <w:pStyle w:val="Template-Companyname"/>
          </w:pPr>
          <w:bookmarkStart w:id="40" w:name="OFF_UnitName"/>
          <w:bookmarkStart w:id="41" w:name="OFF_UnitName_HIF"/>
          <w:r>
            <w:t>Health Økonomi</w:t>
          </w:r>
          <w:bookmarkEnd w:id="40"/>
        </w:p>
        <w:p w14:paraId="53D1FF68" w14:textId="77777777" w:rsidR="00B704CF" w:rsidRPr="009224E3" w:rsidRDefault="00B704CF" w:rsidP="008F47F2">
          <w:pPr>
            <w:pStyle w:val="Template-Address"/>
          </w:pPr>
          <w:bookmarkStart w:id="42" w:name="LAN_AU"/>
          <w:bookmarkEnd w:id="41"/>
          <w:r>
            <w:t>Aarhus Universitet</w:t>
          </w:r>
          <w:bookmarkEnd w:id="42"/>
        </w:p>
        <w:p w14:paraId="3A402354" w14:textId="77777777" w:rsidR="00B704CF" w:rsidRPr="009224E3" w:rsidRDefault="00B704CF" w:rsidP="008F47F2">
          <w:pPr>
            <w:pStyle w:val="Template-Address"/>
          </w:pPr>
          <w:bookmarkStart w:id="43" w:name="OFF_AddressComputed"/>
          <w:r>
            <w:t>Vennelyst Boulevard 9</w:t>
          </w:r>
          <w:r>
            <w:br/>
            <w:t>8000 Aarhus C</w:t>
          </w:r>
          <w:bookmarkEnd w:id="43"/>
        </w:p>
      </w:tc>
      <w:tc>
        <w:tcPr>
          <w:tcW w:w="2591" w:type="dxa"/>
          <w:vAlign w:val="bottom"/>
        </w:tcPr>
        <w:p w14:paraId="49983298" w14:textId="77777777" w:rsidR="00B704CF" w:rsidRPr="009224E3" w:rsidRDefault="00B704CF" w:rsidP="008F47F2">
          <w:pPr>
            <w:pStyle w:val="Template-Address"/>
            <w:jc w:val="right"/>
          </w:pPr>
          <w:bookmarkStart w:id="44" w:name="LAN_Tel"/>
          <w:bookmarkStart w:id="45" w:name="OFF_Phone_HIF"/>
          <w:r>
            <w:t>Tlf.:</w:t>
          </w:r>
          <w:bookmarkEnd w:id="44"/>
          <w:r w:rsidRPr="009224E3">
            <w:t xml:space="preserve"> </w:t>
          </w:r>
          <w:bookmarkStart w:id="46" w:name="OFF_Phone"/>
          <w:r>
            <w:t>+45 8715 0000</w:t>
          </w:r>
          <w:bookmarkEnd w:id="46"/>
        </w:p>
        <w:p w14:paraId="6ED9CC54" w14:textId="77777777" w:rsidR="00B704CF" w:rsidRPr="009224E3" w:rsidRDefault="00B704CF" w:rsidP="008F47F2">
          <w:pPr>
            <w:pStyle w:val="Template-Address"/>
            <w:jc w:val="right"/>
            <w:rPr>
              <w:vanish/>
            </w:rPr>
          </w:pPr>
          <w:bookmarkStart w:id="47" w:name="LAN_Fax"/>
          <w:bookmarkStart w:id="48" w:name="OFF_Fax_HIF"/>
          <w:bookmarkEnd w:id="45"/>
          <w:r>
            <w:rPr>
              <w:vanish/>
            </w:rPr>
            <w:t>Fax:</w:t>
          </w:r>
          <w:bookmarkEnd w:id="47"/>
          <w:r w:rsidRPr="009224E3">
            <w:rPr>
              <w:vanish/>
            </w:rPr>
            <w:t xml:space="preserve"> </w:t>
          </w:r>
          <w:bookmarkStart w:id="49" w:name="OFF_Fax"/>
          <w:bookmarkEnd w:id="49"/>
        </w:p>
        <w:p w14:paraId="3480ADEC" w14:textId="77777777" w:rsidR="00B704CF" w:rsidRPr="009224E3" w:rsidRDefault="00B704CF" w:rsidP="008F47F2">
          <w:pPr>
            <w:pStyle w:val="Template-Address"/>
            <w:jc w:val="right"/>
          </w:pPr>
          <w:bookmarkStart w:id="50" w:name="OFF_Email_HIF"/>
          <w:bookmarkEnd w:id="48"/>
          <w:r w:rsidRPr="009224E3">
            <w:t xml:space="preserve">E-mail: </w:t>
          </w:r>
          <w:bookmarkStart w:id="51" w:name="OFF_Email"/>
          <w:r>
            <w:t>sun@au.dk</w:t>
          </w:r>
          <w:bookmarkEnd w:id="51"/>
        </w:p>
        <w:p w14:paraId="479D16DE" w14:textId="77777777" w:rsidR="00B704CF" w:rsidRPr="009224E3" w:rsidRDefault="00B704CF" w:rsidP="008F47F2">
          <w:pPr>
            <w:pStyle w:val="Template-Address"/>
            <w:jc w:val="right"/>
          </w:pPr>
          <w:bookmarkStart w:id="52" w:name="OFF_wwwComputed_HIF"/>
          <w:bookmarkEnd w:id="50"/>
          <w:r>
            <w:t xml:space="preserve">Web: </w:t>
          </w:r>
          <w:bookmarkStart w:id="53" w:name="OFF_wwwComputed"/>
          <w:r>
            <w:t>health.au.dk/om-health/organisation/administrationscentret/oekonomi</w:t>
          </w:r>
          <w:bookmarkEnd w:id="52"/>
          <w:bookmarkEnd w:id="53"/>
        </w:p>
      </w:tc>
    </w:tr>
  </w:tbl>
  <w:p w14:paraId="712AD61B" w14:textId="77777777" w:rsidR="00EC0BB0" w:rsidRPr="006C3A1B" w:rsidRDefault="00EC0BB0" w:rsidP="00EC0BB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C17F1C" w14:textId="77777777" w:rsidR="003474D3" w:rsidRDefault="003474D3">
      <w:r>
        <w:separator/>
      </w:r>
    </w:p>
  </w:footnote>
  <w:footnote w:type="continuationSeparator" w:id="0">
    <w:p w14:paraId="01A56F90" w14:textId="77777777" w:rsidR="003474D3" w:rsidRDefault="003474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E7AC5" w14:textId="77777777"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48B17EFF" wp14:editId="5C61DDAB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1" name="LogoNavnForsideHid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D85ADD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4" w:name="OFF_Logo1AComputed_2"/>
                          <w:bookmarkStart w:id="5" w:name="OFF_Logo1AComputed_2_HIF"/>
                          <w:r>
                            <w:rPr>
                              <w:color w:val="003D73" w:themeColor="text2"/>
                            </w:rPr>
                            <w:t>Aarhus</w:t>
                          </w:r>
                          <w:r>
                            <w:rPr>
                              <w:color w:val="003D73" w:themeColor="text2"/>
                            </w:rPr>
                            <w:br/>
                            <w:t>Universitet</w:t>
                          </w:r>
                          <w:bookmarkEnd w:id="4"/>
                        </w:p>
                        <w:p w14:paraId="0F22917A" w14:textId="77777777" w:rsidR="00CD66FF" w:rsidRPr="006803D7" w:rsidRDefault="00CD66FF" w:rsidP="00CD66FF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6" w:name="OFF_Logo2AComputed_2"/>
                          <w:bookmarkStart w:id="7" w:name="OFF_Logo2AComputed_2_HIF"/>
                          <w:bookmarkEnd w:id="5"/>
                          <w:r>
                            <w:rPr>
                              <w:color w:val="003D73" w:themeColor="text2"/>
                            </w:rPr>
                            <w:t>Health</w:t>
                          </w:r>
                          <w:bookmarkEnd w:id="6"/>
                          <w:bookmarkEnd w:id="7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B17EFF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alt="&quot;&quot;" style="position:absolute;margin-left:115.65pt;margin-top:28.6pt;width:425.2pt;height:58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" filled="f" stroked="f">
              <v:textbox inset="0,0,0,0">
                <w:txbxContent>
                  <w:p w14:paraId="28D85ADD" w14:textId="77777777"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8" w:name="OFF_Logo1AComputed_2"/>
                    <w:bookmarkStart w:id="9" w:name="OFF_Logo1AComputed_2_HIF"/>
                    <w:r>
                      <w:rPr>
                        <w:color w:val="003D73" w:themeColor="text2"/>
                      </w:rPr>
                      <w:t>Aarhus</w:t>
                    </w:r>
                    <w:r>
                      <w:rPr>
                        <w:color w:val="003D73" w:themeColor="text2"/>
                      </w:rPr>
                      <w:br/>
                      <w:t>Universitet</w:t>
                    </w:r>
                    <w:bookmarkEnd w:id="8"/>
                  </w:p>
                  <w:p w14:paraId="0F22917A" w14:textId="77777777" w:rsidR="00CD66FF" w:rsidRPr="006803D7" w:rsidRDefault="00CD66FF" w:rsidP="00CD66FF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10" w:name="OFF_Logo2AComputed_2"/>
                    <w:bookmarkStart w:id="11" w:name="OFF_Logo2AComputed_2_HIF"/>
                    <w:bookmarkEnd w:id="9"/>
                    <w:r>
                      <w:rPr>
                        <w:color w:val="003D73" w:themeColor="text2"/>
                      </w:rPr>
                      <w:t>Health</w:t>
                    </w:r>
                    <w:bookmarkEnd w:id="10"/>
                    <w:bookmarkEnd w:id="11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81792" behindDoc="0" locked="0" layoutInCell="1" allowOverlap="1" wp14:anchorId="3181CB94" wp14:editId="5B6BBA2A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2" name="LogoCanvasHide0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44E88CC" id="LogoCanvasHide01" o:spid="_x0000_s1026" editas="canvas" alt="&quot;&quot;" style="position:absolute;margin-left:56.7pt;margin-top:28.35pt;width:48pt;height:24pt;z-index:25168179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Y4F1QoAAGU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lv4l1pVp/4IP/o0DQN5RcVb4pBG&#10;B+zX8y8TKTqffxo3/5itOcEbgs3AVHfPfx23ENM/XkbD28tuOtJfgpHq5XYlatnW8JcvNCaX+Ggc&#10;ZXi5VJvg9ebq/bq/8WI2j/Plz8NoRPZPP80X8+f3W3yiUe63zozPGGN3PMDl/rC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alt="&quot;&quot;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7078B3CD" w14:textId="77777777"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ED1CF73" wp14:editId="621041B9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3" name="LogoNavnForsideHid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7A2245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8" w:name="OFF_Logo3AComputed_2"/>
                          <w:bookmarkStart w:id="9" w:name="OFF_Logo3AComputed_2_HIF"/>
                          <w:bookmarkEnd w:id="8"/>
                          <w:bookmarkEnd w:id="9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ED1CF73" id="_x0000_s1027" type="#_x0000_t202" alt="&quot;&quot;" style="position:absolute;margin-left:0;margin-top:63.95pt;width:425.2pt;height:27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" filled="f" stroked="f">
              <v:textbox inset="0,0,0,0">
                <w:txbxContent>
                  <w:p w14:paraId="287A2245" w14:textId="77777777"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14" w:name="OFF_Logo3AComputed_2"/>
                    <w:bookmarkStart w:id="15" w:name="OFF_Logo3AComputed_2_HIF"/>
                    <w:bookmarkEnd w:id="14"/>
                    <w:bookmarkEnd w:id="15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7216" behindDoc="1" locked="0" layoutInCell="1" allowOverlap="1" wp14:anchorId="24B632F8" wp14:editId="7CCE28FC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4" name="FoldeStregHide0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oldeStregHide0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67AB8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0C074409" wp14:editId="0DC9C3BF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5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E378AC" w14:textId="77777777" w:rsidR="00D67AB8" w:rsidRDefault="00D67AB8" w:rsidP="00C22DE2">
                          <w:pPr>
                            <w:pStyle w:val="Emne"/>
                          </w:pPr>
                          <w:bookmarkStart w:id="10" w:name="CUS_DocumentName_1"/>
                          <w:r>
                            <w:t>Referat</w:t>
                          </w:r>
                          <w:bookmarkEnd w:id="10"/>
                        </w:p>
                        <w:p w14:paraId="7E993EC4" w14:textId="77777777" w:rsidR="00C22DE2" w:rsidRDefault="00C22DE2" w:rsidP="00C22DE2">
                          <w:pPr>
                            <w:pStyle w:val="Template"/>
                          </w:pPr>
                        </w:p>
                        <w:p w14:paraId="5809CEB3" w14:textId="77777777" w:rsidR="00C22DE2" w:rsidRDefault="00C22DE2" w:rsidP="00D67AB8">
                          <w:pPr>
                            <w:pStyle w:val="Template-Afdeling"/>
                          </w:pPr>
                          <w:bookmarkStart w:id="11" w:name="USR_Name_2"/>
                          <w:r>
                            <w:t>Sebastian Berg Petersen</w:t>
                          </w:r>
                          <w:bookmarkStart w:id="12" w:name="USR_Name_2_HIF"/>
                          <w:bookmarkEnd w:id="11"/>
                        </w:p>
                        <w:bookmarkEnd w:id="12"/>
                        <w:p w14:paraId="0B4B9FA4" w14:textId="77777777" w:rsidR="00D67AB8" w:rsidRDefault="00D67AB8" w:rsidP="00D67AB8">
                          <w:pPr>
                            <w:pStyle w:val="Template"/>
                          </w:pPr>
                        </w:p>
                        <w:p w14:paraId="6F381EA8" w14:textId="77777777" w:rsidR="00D67AB8" w:rsidRPr="00307E90" w:rsidRDefault="00D67AB8" w:rsidP="00D67AB8">
                          <w:pPr>
                            <w:pStyle w:val="Template"/>
                          </w:pPr>
                          <w:bookmarkStart w:id="13" w:name="LAN_Date_1"/>
                          <w:r>
                            <w:t>Dato</w:t>
                          </w:r>
                          <w:bookmarkEnd w:id="13"/>
                          <w:r>
                            <w:t>:</w:t>
                          </w:r>
                          <w:r w:rsidR="00587BE6" w:rsidRPr="00307E90">
                            <w:t xml:space="preserve"> </w:t>
                          </w:r>
                          <w:bookmarkStart w:id="14" w:name="Date_DateCustomA_1"/>
                          <w:r>
                            <w:t>8. marts 2024</w:t>
                          </w:r>
                          <w:bookmarkEnd w:id="14"/>
                        </w:p>
                        <w:p w14:paraId="56FD0931" w14:textId="77777777"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5" w:name="LAN_Sagsnr_1"/>
                          <w:bookmarkStart w:id="16" w:name="FLD_Sagsnummer_1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15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17" w:name="FLD_Sagsnummer_1"/>
                          <w:bookmarkEnd w:id="17"/>
                        </w:p>
                        <w:p w14:paraId="445687E0" w14:textId="77777777"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8" w:name="LAN_Ref_1"/>
                          <w:bookmarkStart w:id="19" w:name="FLD_Reference_1_HIF"/>
                          <w:bookmarkEnd w:id="16"/>
                          <w:r>
                            <w:rPr>
                              <w:vanish/>
                            </w:rPr>
                            <w:t>Ref</w:t>
                          </w:r>
                          <w:bookmarkEnd w:id="18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20" w:name="FLD_Reference_1"/>
                          <w:bookmarkEnd w:id="20"/>
                        </w:p>
                        <w:bookmarkEnd w:id="19"/>
                        <w:p w14:paraId="46A76581" w14:textId="77777777" w:rsidR="00D67AB8" w:rsidRDefault="00D67AB8" w:rsidP="00D67AB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0FE5DF1" wp14:editId="09668F2A">
                                <wp:extent cx="347980" cy="102235"/>
                                <wp:effectExtent l="0" t="0" r="0" b="0"/>
                                <wp:docPr id="6" name="Billede 1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EEDEA7F" w14:textId="77777777" w:rsidR="00D67AB8" w:rsidRPr="00641B24" w:rsidRDefault="00D67AB8" w:rsidP="00D67AB8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21" w:name="LAN_Page_1"/>
                          <w:r>
                            <w:t>Side</w:t>
                          </w:r>
                          <w:bookmarkEnd w:id="21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22DE2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22DE2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C074409" id="DokInfo" o:spid="_x0000_s1028" type="#_x0000_t202" style="position:absolute;margin-left:467.7pt;margin-top:28.35pt;width:99.2pt;height:333.0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" filled="f" stroked="f">
              <v:textbox inset="0,0,0,0">
                <w:txbxContent>
                  <w:p w14:paraId="31E378AC" w14:textId="77777777" w:rsidR="00D67AB8" w:rsidRDefault="00D67AB8" w:rsidP="00C22DE2">
                    <w:pPr>
                      <w:pStyle w:val="Emne"/>
                    </w:pPr>
                    <w:bookmarkStart w:id="28" w:name="CUS_DocumentName_1"/>
                    <w:r>
                      <w:t>Referat</w:t>
                    </w:r>
                    <w:bookmarkEnd w:id="28"/>
                  </w:p>
                  <w:p w14:paraId="7E993EC4" w14:textId="77777777" w:rsidR="00C22DE2" w:rsidRDefault="00C22DE2" w:rsidP="00C22DE2">
                    <w:pPr>
                      <w:pStyle w:val="Template"/>
                    </w:pPr>
                  </w:p>
                  <w:p w14:paraId="5809CEB3" w14:textId="77777777" w:rsidR="00C22DE2" w:rsidRDefault="00C22DE2" w:rsidP="00D67AB8">
                    <w:pPr>
                      <w:pStyle w:val="Template-Afdeling"/>
                    </w:pPr>
                    <w:bookmarkStart w:id="29" w:name="USR_Name_2"/>
                    <w:r>
                      <w:t>Sebastian Berg Petersen</w:t>
                    </w:r>
                    <w:bookmarkStart w:id="30" w:name="USR_Name_2_HIF"/>
                    <w:bookmarkEnd w:id="29"/>
                  </w:p>
                  <w:bookmarkEnd w:id="30"/>
                  <w:p w14:paraId="0B4B9FA4" w14:textId="77777777" w:rsidR="00D67AB8" w:rsidRDefault="00D67AB8" w:rsidP="00D67AB8">
                    <w:pPr>
                      <w:pStyle w:val="Template"/>
                    </w:pPr>
                  </w:p>
                  <w:p w14:paraId="6F381EA8" w14:textId="77777777" w:rsidR="00D67AB8" w:rsidRPr="00307E90" w:rsidRDefault="00D67AB8" w:rsidP="00D67AB8">
                    <w:pPr>
                      <w:pStyle w:val="Template"/>
                    </w:pPr>
                    <w:bookmarkStart w:id="31" w:name="LAN_Date_1"/>
                    <w:r>
                      <w:t>Dato</w:t>
                    </w:r>
                    <w:bookmarkEnd w:id="31"/>
                    <w:r>
                      <w:t>:</w:t>
                    </w:r>
                    <w:r w:rsidR="00587BE6" w:rsidRPr="00307E90">
                      <w:t xml:space="preserve"> </w:t>
                    </w:r>
                    <w:bookmarkStart w:id="32" w:name="Date_DateCustomA_1"/>
                    <w:r>
                      <w:t>8. marts 2024</w:t>
                    </w:r>
                    <w:bookmarkEnd w:id="32"/>
                  </w:p>
                  <w:p w14:paraId="56FD0931" w14:textId="77777777"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33" w:name="LAN_Sagsnr_1"/>
                    <w:bookmarkStart w:id="34" w:name="FLD_Sagsnummer_1_HIF"/>
                    <w:r>
                      <w:rPr>
                        <w:vanish/>
                      </w:rPr>
                      <w:t>Sags nr</w:t>
                    </w:r>
                    <w:bookmarkEnd w:id="33"/>
                    <w:r>
                      <w:rPr>
                        <w:vanish/>
                      </w:rPr>
                      <w:t xml:space="preserve">.: </w:t>
                    </w:r>
                    <w:bookmarkStart w:id="35" w:name="FLD_Sagsnummer_1"/>
                    <w:bookmarkEnd w:id="35"/>
                  </w:p>
                  <w:p w14:paraId="445687E0" w14:textId="77777777"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36" w:name="LAN_Ref_1"/>
                    <w:bookmarkStart w:id="37" w:name="FLD_Reference_1_HIF"/>
                    <w:bookmarkEnd w:id="34"/>
                    <w:r>
                      <w:rPr>
                        <w:vanish/>
                      </w:rPr>
                      <w:t>Ref</w:t>
                    </w:r>
                    <w:bookmarkEnd w:id="36"/>
                    <w:r>
                      <w:rPr>
                        <w:vanish/>
                      </w:rPr>
                      <w:t xml:space="preserve">: </w:t>
                    </w:r>
                    <w:bookmarkStart w:id="38" w:name="FLD_Reference_1"/>
                    <w:bookmarkEnd w:id="38"/>
                  </w:p>
                  <w:bookmarkEnd w:id="37"/>
                  <w:p w14:paraId="46A76581" w14:textId="77777777" w:rsidR="00D67AB8" w:rsidRDefault="00D67AB8" w:rsidP="00D67AB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0FE5DF1" wp14:editId="09668F2A">
                          <wp:extent cx="347980" cy="102235"/>
                          <wp:effectExtent l="0" t="0" r="0" b="0"/>
                          <wp:docPr id="6" name="Billede 1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1EEDEA7F" w14:textId="77777777" w:rsidR="00D67AB8" w:rsidRPr="00641B24" w:rsidRDefault="00D67AB8" w:rsidP="00D67AB8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39" w:name="LAN_Page_1"/>
                    <w:r>
                      <w:t>Side</w:t>
                    </w:r>
                    <w:bookmarkEnd w:id="39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22DE2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22DE2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F6DC2E" w14:textId="77777777"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0672BE4" wp14:editId="610B7177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8" name="LogoNavnForsideHid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A8A575" w14:textId="77777777" w:rsidR="00CD66FF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22" w:name="OFF_Logo1AComputed"/>
                          <w:bookmarkStart w:id="23" w:name="OFF_Logo1AComputed_HIF"/>
                          <w:r>
                            <w:rPr>
                              <w:color w:val="003D73" w:themeColor="text2"/>
                            </w:rPr>
                            <w:t>Aarhus</w:t>
                          </w:r>
                          <w:r>
                            <w:rPr>
                              <w:color w:val="003D73" w:themeColor="text2"/>
                            </w:rPr>
                            <w:br/>
                            <w:t>Universitet</w:t>
                          </w:r>
                          <w:bookmarkEnd w:id="22"/>
                        </w:p>
                        <w:p w14:paraId="73E05750" w14:textId="77777777" w:rsidR="00CD66FF" w:rsidRPr="006803D7" w:rsidRDefault="00CD66FF" w:rsidP="00CD66FF">
                          <w:pPr>
                            <w:pStyle w:val="Template-Unitnamelogoname"/>
                            <w:rPr>
                              <w:color w:val="003D73" w:themeColor="text2"/>
                            </w:rPr>
                          </w:pPr>
                          <w:bookmarkStart w:id="24" w:name="OFF_Logo2AComputed"/>
                          <w:bookmarkStart w:id="25" w:name="OFF_Logo2AComputed_HIF"/>
                          <w:bookmarkEnd w:id="23"/>
                          <w:r>
                            <w:rPr>
                              <w:color w:val="003D73" w:themeColor="text2"/>
                            </w:rPr>
                            <w:t>Health</w:t>
                          </w:r>
                          <w:bookmarkEnd w:id="24"/>
                          <w:bookmarkEnd w:id="25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672BE4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&quot;&quot;" style="position:absolute;margin-left:115.7pt;margin-top:28.7pt;width:348.45pt;height:58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" filled="f" stroked="f">
              <v:textbox inset="0,0,0,0">
                <w:txbxContent>
                  <w:p w14:paraId="2FA8A575" w14:textId="77777777" w:rsidR="00CD66FF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44" w:name="OFF_Logo1AComputed"/>
                    <w:bookmarkStart w:id="45" w:name="OFF_Logo1AComputed_HIF"/>
                    <w:r>
                      <w:rPr>
                        <w:color w:val="003D73" w:themeColor="text2"/>
                      </w:rPr>
                      <w:t>Aarhus</w:t>
                    </w:r>
                    <w:r>
                      <w:rPr>
                        <w:color w:val="003D73" w:themeColor="text2"/>
                      </w:rPr>
                      <w:br/>
                      <w:t>Universitet</w:t>
                    </w:r>
                    <w:bookmarkEnd w:id="44"/>
                  </w:p>
                  <w:p w14:paraId="73E05750" w14:textId="77777777" w:rsidR="00CD66FF" w:rsidRPr="006803D7" w:rsidRDefault="00CD66FF" w:rsidP="00CD66FF">
                    <w:pPr>
                      <w:pStyle w:val="Template-Unitnamelogoname"/>
                      <w:rPr>
                        <w:color w:val="003D73" w:themeColor="text2"/>
                      </w:rPr>
                    </w:pPr>
                    <w:bookmarkStart w:id="46" w:name="OFF_Logo2AComputed"/>
                    <w:bookmarkStart w:id="47" w:name="OFF_Logo2AComputed_HIF"/>
                    <w:bookmarkEnd w:id="45"/>
                    <w:r>
                      <w:rPr>
                        <w:color w:val="003D73" w:themeColor="text2"/>
                      </w:rPr>
                      <w:t>Health</w:t>
                    </w:r>
                    <w:bookmarkEnd w:id="46"/>
                    <w:bookmarkEnd w:id="47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79744" behindDoc="0" locked="0" layoutInCell="1" allowOverlap="1" wp14:anchorId="0F0CBF72" wp14:editId="77192A63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9" name="LogoCanvasHide0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427861982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0B3EB80" id="LogoCanvasHide01" o:spid="_x0000_s1026" editas="canvas" alt="&quot;&quot;" style="position:absolute;margin-left:56.7pt;margin-top:28.35pt;width:48pt;height:24pt;z-index:25167974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emV2woAAG0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alt="&quot;&quot;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14:paraId="5569B8DC" w14:textId="77777777"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B7C1E17" wp14:editId="039B113B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10" name="LogoNavnForsideHid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B9E140" w14:textId="77777777"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26" w:name="OFF_Logo3AComputed"/>
                          <w:bookmarkStart w:id="27" w:name="OFF_Logo3AComputed_HIF"/>
                          <w:bookmarkEnd w:id="26"/>
                          <w:bookmarkEnd w:id="27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7C1E17" id="_x0000_s1030" type="#_x0000_t202" alt="&quot;&quot;" style="position:absolute;margin-left:0;margin-top:63.8pt;width:425.2pt;height:27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" filled="f" stroked="f">
              <v:textbox inset="0,0,0,0">
                <w:txbxContent>
                  <w:p w14:paraId="29B9E140" w14:textId="77777777"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50" w:name="OFF_Logo3AComputed"/>
                    <w:bookmarkStart w:id="51" w:name="OFF_Logo3AComputed_HIF"/>
                    <w:bookmarkEnd w:id="50"/>
                    <w:bookmarkEnd w:id="51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5168" behindDoc="1" locked="0" layoutInCell="1" allowOverlap="1" wp14:anchorId="6EF0B2BD" wp14:editId="2305E03E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1" name="FoldeStregHide0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FoldeStregHide0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8788A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3786D6F" wp14:editId="2E0B1D08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2122765585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93CD7E" w14:textId="77777777" w:rsidR="00EE2A84" w:rsidRDefault="00EE2A84" w:rsidP="008F47F2">
                          <w:pPr>
                            <w:pStyle w:val="Emne"/>
                          </w:pPr>
                          <w:bookmarkStart w:id="28" w:name="CUS_DocumentName"/>
                          <w:r>
                            <w:t>Referat</w:t>
                          </w:r>
                          <w:bookmarkEnd w:id="28"/>
                        </w:p>
                        <w:p w14:paraId="613F23E7" w14:textId="77777777" w:rsidR="008F47F2" w:rsidRPr="008F47F2" w:rsidRDefault="008F47F2" w:rsidP="008F47F2">
                          <w:pPr>
                            <w:pStyle w:val="Template-Afdeling"/>
                            <w:rPr>
                              <w:b w:val="0"/>
                            </w:rPr>
                          </w:pPr>
                        </w:p>
                        <w:p w14:paraId="4E51398C" w14:textId="4B5807E7" w:rsidR="00AF104F" w:rsidRDefault="003474D3" w:rsidP="00EE2A84">
                          <w:pPr>
                            <w:pStyle w:val="Template-Afdeling"/>
                          </w:pPr>
                          <w:bookmarkStart w:id="29" w:name="USR_Name_HIF"/>
                          <w:r>
                            <w:t>Lene &amp; Sebastian</w:t>
                          </w:r>
                        </w:p>
                        <w:bookmarkEnd w:id="29"/>
                        <w:p w14:paraId="1D198787" w14:textId="77777777" w:rsidR="00EE2A84" w:rsidRDefault="00EE2A84" w:rsidP="00307E90">
                          <w:pPr>
                            <w:pStyle w:val="Template"/>
                          </w:pPr>
                        </w:p>
                        <w:p w14:paraId="77710D72" w14:textId="77777777" w:rsidR="00307E90" w:rsidRPr="00307E90" w:rsidRDefault="00BC6E27" w:rsidP="00307E90">
                          <w:pPr>
                            <w:pStyle w:val="Template"/>
                          </w:pPr>
                          <w:bookmarkStart w:id="30" w:name="LAN_Date"/>
                          <w:r>
                            <w:t>Dato</w:t>
                          </w:r>
                          <w:bookmarkEnd w:id="30"/>
                          <w:r>
                            <w:t xml:space="preserve">: </w:t>
                          </w:r>
                          <w:bookmarkStart w:id="31" w:name="Date_DateCustomA"/>
                          <w:r>
                            <w:t>8. marts 2024</w:t>
                          </w:r>
                          <w:bookmarkEnd w:id="31"/>
                        </w:p>
                        <w:p w14:paraId="471DD296" w14:textId="77777777"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32" w:name="LAN_Sagsnr"/>
                          <w:bookmarkStart w:id="33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32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34" w:name="FLD_Sagsnummer"/>
                          <w:bookmarkEnd w:id="34"/>
                        </w:p>
                        <w:p w14:paraId="5E24AE37" w14:textId="77777777"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35" w:name="LAN_Ref"/>
                          <w:bookmarkStart w:id="36" w:name="FLD_Reference_HIF"/>
                          <w:bookmarkEnd w:id="33"/>
                          <w:r>
                            <w:rPr>
                              <w:vanish/>
                            </w:rPr>
                            <w:t>Ref</w:t>
                          </w:r>
                          <w:bookmarkEnd w:id="35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37" w:name="FLD_Reference"/>
                          <w:bookmarkEnd w:id="37"/>
                        </w:p>
                        <w:bookmarkEnd w:id="36"/>
                        <w:p w14:paraId="403C5922" w14:textId="77777777" w:rsidR="00051AD8" w:rsidRDefault="00051AD8" w:rsidP="00051AD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E8F02F8" wp14:editId="0F71AD3A">
                                <wp:extent cx="347980" cy="102235"/>
                                <wp:effectExtent l="0" t="0" r="0" b="0"/>
                                <wp:docPr id="13" name="Billede 8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6344F6E" w14:textId="77777777" w:rsidR="00307E90" w:rsidRPr="00641B24" w:rsidRDefault="00307E90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38" w:name="LAN_Page"/>
                          <w:r>
                            <w:t>Side</w:t>
                          </w:r>
                          <w:bookmarkEnd w:id="38"/>
                          <w:r>
                            <w:t xml:space="preserve"> 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22DE2">
                            <w:rPr>
                              <w:rStyle w:val="Sidetal"/>
                            </w:rPr>
                            <w:t>1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22DE2">
                            <w:rPr>
                              <w:rStyle w:val="Sidetal"/>
                            </w:rPr>
                            <w:t>2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786D6F" id="_x0000_s1031" type="#_x0000_t202" style="position:absolute;margin-left:467.7pt;margin-top:28.35pt;width:99.2pt;height:333.0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" filled="f" stroked="f">
              <v:textbox inset="0,0,0,0">
                <w:txbxContent>
                  <w:p w14:paraId="2093CD7E" w14:textId="77777777" w:rsidR="00EE2A84" w:rsidRDefault="00EE2A84" w:rsidP="008F47F2">
                    <w:pPr>
                      <w:pStyle w:val="Emne"/>
                    </w:pPr>
                    <w:bookmarkStart w:id="63" w:name="CUS_DocumentName"/>
                    <w:r>
                      <w:t>Referat</w:t>
                    </w:r>
                    <w:bookmarkEnd w:id="63"/>
                  </w:p>
                  <w:p w14:paraId="613F23E7" w14:textId="77777777" w:rsidR="008F47F2" w:rsidRPr="008F47F2" w:rsidRDefault="008F47F2" w:rsidP="008F47F2">
                    <w:pPr>
                      <w:pStyle w:val="Template-Afdeling"/>
                      <w:rPr>
                        <w:b w:val="0"/>
                      </w:rPr>
                    </w:pPr>
                  </w:p>
                  <w:p w14:paraId="4E51398C" w14:textId="4B5807E7" w:rsidR="00AF104F" w:rsidRDefault="003474D3" w:rsidP="00EE2A84">
                    <w:pPr>
                      <w:pStyle w:val="Template-Afdeling"/>
                    </w:pPr>
                    <w:bookmarkStart w:id="64" w:name="USR_Name_HIF"/>
                    <w:r>
                      <w:t>Lene &amp; Sebastian</w:t>
                    </w:r>
                  </w:p>
                  <w:bookmarkEnd w:id="64"/>
                  <w:p w14:paraId="1D198787" w14:textId="77777777" w:rsidR="00EE2A84" w:rsidRDefault="00EE2A84" w:rsidP="00307E90">
                    <w:pPr>
                      <w:pStyle w:val="Template"/>
                    </w:pPr>
                  </w:p>
                  <w:p w14:paraId="77710D72" w14:textId="77777777" w:rsidR="00307E90" w:rsidRPr="00307E90" w:rsidRDefault="00BC6E27" w:rsidP="00307E90">
                    <w:pPr>
                      <w:pStyle w:val="Template"/>
                    </w:pPr>
                    <w:bookmarkStart w:id="65" w:name="LAN_Date"/>
                    <w:r>
                      <w:t>Dato</w:t>
                    </w:r>
                    <w:bookmarkEnd w:id="65"/>
                    <w:r>
                      <w:t xml:space="preserve">: </w:t>
                    </w:r>
                    <w:bookmarkStart w:id="66" w:name="Date_DateCustomA"/>
                    <w:r>
                      <w:t>8. marts 2024</w:t>
                    </w:r>
                    <w:bookmarkEnd w:id="66"/>
                  </w:p>
                  <w:p w14:paraId="471DD296" w14:textId="77777777"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67" w:name="LAN_Sagsnr"/>
                    <w:bookmarkStart w:id="68" w:name="FLD_Sagsnummer_HIF"/>
                    <w:r>
                      <w:rPr>
                        <w:vanish/>
                      </w:rPr>
                      <w:t>Sags nr</w:t>
                    </w:r>
                    <w:bookmarkEnd w:id="67"/>
                    <w:r>
                      <w:rPr>
                        <w:vanish/>
                      </w:rPr>
                      <w:t xml:space="preserve">.: </w:t>
                    </w:r>
                    <w:bookmarkStart w:id="69" w:name="FLD_Sagsnummer"/>
                    <w:bookmarkEnd w:id="69"/>
                  </w:p>
                  <w:p w14:paraId="5E24AE37" w14:textId="77777777"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70" w:name="LAN_Ref"/>
                    <w:bookmarkStart w:id="71" w:name="FLD_Reference_HIF"/>
                    <w:bookmarkEnd w:id="68"/>
                    <w:r>
                      <w:rPr>
                        <w:vanish/>
                      </w:rPr>
                      <w:t>Ref</w:t>
                    </w:r>
                    <w:bookmarkEnd w:id="70"/>
                    <w:r>
                      <w:rPr>
                        <w:vanish/>
                      </w:rPr>
                      <w:t xml:space="preserve">: </w:t>
                    </w:r>
                    <w:bookmarkStart w:id="72" w:name="FLD_Reference"/>
                    <w:bookmarkEnd w:id="72"/>
                  </w:p>
                  <w:bookmarkEnd w:id="71"/>
                  <w:p w14:paraId="403C5922" w14:textId="77777777" w:rsidR="00051AD8" w:rsidRDefault="00051AD8" w:rsidP="00051AD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3E8F02F8" wp14:editId="0F71AD3A">
                          <wp:extent cx="347980" cy="102235"/>
                          <wp:effectExtent l="0" t="0" r="0" b="0"/>
                          <wp:docPr id="13" name="Billede 8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66344F6E" w14:textId="77777777" w:rsidR="00307E90" w:rsidRPr="00641B24" w:rsidRDefault="00307E90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73" w:name="LAN_Page"/>
                    <w:r>
                      <w:t>Side</w:t>
                    </w:r>
                    <w:bookmarkEnd w:id="73"/>
                    <w:r>
                      <w:t xml:space="preserve"> 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22DE2">
                      <w:rPr>
                        <w:rStyle w:val="Sidetal"/>
                      </w:rPr>
                      <w:t>1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22DE2">
                      <w:rPr>
                        <w:rStyle w:val="Sidetal"/>
                      </w:rPr>
                      <w:t>2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0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1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2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 w15:restartNumberingAfterBreak="0">
    <w:nsid w:val="4A90486B"/>
    <w:multiLevelType w:val="hybridMultilevel"/>
    <w:tmpl w:val="CE3C5D3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5" w15:restartNumberingAfterBreak="0">
    <w:nsid w:val="4EB71269"/>
    <w:multiLevelType w:val="hybridMultilevel"/>
    <w:tmpl w:val="F184D56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7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abstractNum w:abstractNumId="18" w15:restartNumberingAfterBreak="0">
    <w:nsid w:val="77717330"/>
    <w:multiLevelType w:val="hybridMultilevel"/>
    <w:tmpl w:val="C0FC1DA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2601755">
    <w:abstractNumId w:val="9"/>
  </w:num>
  <w:num w:numId="2" w16cid:durableId="405303645">
    <w:abstractNumId w:val="14"/>
  </w:num>
  <w:num w:numId="3" w16cid:durableId="1416977759">
    <w:abstractNumId w:val="8"/>
  </w:num>
  <w:num w:numId="4" w16cid:durableId="617368806">
    <w:abstractNumId w:val="12"/>
  </w:num>
  <w:num w:numId="5" w16cid:durableId="647058775">
    <w:abstractNumId w:val="10"/>
  </w:num>
  <w:num w:numId="6" w16cid:durableId="1317344168">
    <w:abstractNumId w:val="7"/>
  </w:num>
  <w:num w:numId="7" w16cid:durableId="1460994847">
    <w:abstractNumId w:val="6"/>
  </w:num>
  <w:num w:numId="8" w16cid:durableId="1590113759">
    <w:abstractNumId w:val="5"/>
  </w:num>
  <w:num w:numId="9" w16cid:durableId="1748111642">
    <w:abstractNumId w:val="4"/>
  </w:num>
  <w:num w:numId="10" w16cid:durableId="267782246">
    <w:abstractNumId w:val="11"/>
  </w:num>
  <w:num w:numId="11" w16cid:durableId="56589641">
    <w:abstractNumId w:val="3"/>
  </w:num>
  <w:num w:numId="12" w16cid:durableId="1917275323">
    <w:abstractNumId w:val="2"/>
  </w:num>
  <w:num w:numId="13" w16cid:durableId="1314798463">
    <w:abstractNumId w:val="1"/>
  </w:num>
  <w:num w:numId="14" w16cid:durableId="130826539">
    <w:abstractNumId w:val="0"/>
  </w:num>
  <w:num w:numId="15" w16cid:durableId="1871986924">
    <w:abstractNumId w:val="16"/>
  </w:num>
  <w:num w:numId="16" w16cid:durableId="377827635">
    <w:abstractNumId w:val="17"/>
  </w:num>
  <w:num w:numId="17" w16cid:durableId="959386246">
    <w:abstractNumId w:val="18"/>
  </w:num>
  <w:num w:numId="18" w16cid:durableId="2096780705">
    <w:abstractNumId w:val="13"/>
  </w:num>
  <w:num w:numId="19" w16cid:durableId="122834173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A4A"/>
    <w:rsid w:val="00001438"/>
    <w:rsid w:val="000027FE"/>
    <w:rsid w:val="0000328E"/>
    <w:rsid w:val="00003B6C"/>
    <w:rsid w:val="00004AD4"/>
    <w:rsid w:val="0000503A"/>
    <w:rsid w:val="00006E21"/>
    <w:rsid w:val="0003149C"/>
    <w:rsid w:val="00034A55"/>
    <w:rsid w:val="00036650"/>
    <w:rsid w:val="000442AD"/>
    <w:rsid w:val="00051A09"/>
    <w:rsid w:val="00051AD8"/>
    <w:rsid w:val="00052ED2"/>
    <w:rsid w:val="00065902"/>
    <w:rsid w:val="0007609B"/>
    <w:rsid w:val="000827B1"/>
    <w:rsid w:val="00087773"/>
    <w:rsid w:val="00094D54"/>
    <w:rsid w:val="000A362D"/>
    <w:rsid w:val="000D1B50"/>
    <w:rsid w:val="000E5C1E"/>
    <w:rsid w:val="000F244E"/>
    <w:rsid w:val="0011283F"/>
    <w:rsid w:val="00153477"/>
    <w:rsid w:val="00154F00"/>
    <w:rsid w:val="00163EFC"/>
    <w:rsid w:val="00164CC1"/>
    <w:rsid w:val="00174751"/>
    <w:rsid w:val="0018593B"/>
    <w:rsid w:val="00192812"/>
    <w:rsid w:val="001A7352"/>
    <w:rsid w:val="001C027B"/>
    <w:rsid w:val="001D1259"/>
    <w:rsid w:val="00205636"/>
    <w:rsid w:val="002137FC"/>
    <w:rsid w:val="002171DE"/>
    <w:rsid w:val="00227E7F"/>
    <w:rsid w:val="00230A33"/>
    <w:rsid w:val="00244EEB"/>
    <w:rsid w:val="0025114F"/>
    <w:rsid w:val="0026120C"/>
    <w:rsid w:val="00281443"/>
    <w:rsid w:val="00283F13"/>
    <w:rsid w:val="002A1C39"/>
    <w:rsid w:val="002A4418"/>
    <w:rsid w:val="002B1765"/>
    <w:rsid w:val="002C565F"/>
    <w:rsid w:val="002E07F2"/>
    <w:rsid w:val="002E326D"/>
    <w:rsid w:val="002E6EB1"/>
    <w:rsid w:val="002F51EF"/>
    <w:rsid w:val="002F6A87"/>
    <w:rsid w:val="00307472"/>
    <w:rsid w:val="00307E90"/>
    <w:rsid w:val="00315669"/>
    <w:rsid w:val="00333BC8"/>
    <w:rsid w:val="003474D3"/>
    <w:rsid w:val="00356669"/>
    <w:rsid w:val="00364895"/>
    <w:rsid w:val="00383838"/>
    <w:rsid w:val="00394ADB"/>
    <w:rsid w:val="00395BF2"/>
    <w:rsid w:val="003A022B"/>
    <w:rsid w:val="003B0624"/>
    <w:rsid w:val="003B7BF5"/>
    <w:rsid w:val="003C79B1"/>
    <w:rsid w:val="003E6170"/>
    <w:rsid w:val="003F33BA"/>
    <w:rsid w:val="004143CC"/>
    <w:rsid w:val="00430307"/>
    <w:rsid w:val="00436C7A"/>
    <w:rsid w:val="00443D5B"/>
    <w:rsid w:val="00443F7C"/>
    <w:rsid w:val="00451786"/>
    <w:rsid w:val="00456317"/>
    <w:rsid w:val="0047316E"/>
    <w:rsid w:val="00477895"/>
    <w:rsid w:val="00483670"/>
    <w:rsid w:val="00484620"/>
    <w:rsid w:val="0048777D"/>
    <w:rsid w:val="0049608B"/>
    <w:rsid w:val="004A24AE"/>
    <w:rsid w:val="004A66E6"/>
    <w:rsid w:val="004B06E9"/>
    <w:rsid w:val="004C0A82"/>
    <w:rsid w:val="004C208C"/>
    <w:rsid w:val="004D6D41"/>
    <w:rsid w:val="004E03A6"/>
    <w:rsid w:val="004F4341"/>
    <w:rsid w:val="004F7B82"/>
    <w:rsid w:val="00504494"/>
    <w:rsid w:val="0050605B"/>
    <w:rsid w:val="00507AF4"/>
    <w:rsid w:val="005162F5"/>
    <w:rsid w:val="00523163"/>
    <w:rsid w:val="00524DD1"/>
    <w:rsid w:val="00547ACA"/>
    <w:rsid w:val="00554EE2"/>
    <w:rsid w:val="005802EE"/>
    <w:rsid w:val="00583EAB"/>
    <w:rsid w:val="00585BE9"/>
    <w:rsid w:val="00587BE6"/>
    <w:rsid w:val="005A5218"/>
    <w:rsid w:val="005D09F9"/>
    <w:rsid w:val="005D3C7F"/>
    <w:rsid w:val="005E6CB9"/>
    <w:rsid w:val="005F55D0"/>
    <w:rsid w:val="006021AE"/>
    <w:rsid w:val="00641B24"/>
    <w:rsid w:val="00644058"/>
    <w:rsid w:val="00644D35"/>
    <w:rsid w:val="00645634"/>
    <w:rsid w:val="00660193"/>
    <w:rsid w:val="00665CEC"/>
    <w:rsid w:val="006910EE"/>
    <w:rsid w:val="00694DA3"/>
    <w:rsid w:val="006C0297"/>
    <w:rsid w:val="006C3A1B"/>
    <w:rsid w:val="006C725C"/>
    <w:rsid w:val="006E2A21"/>
    <w:rsid w:val="006F3C30"/>
    <w:rsid w:val="006F7105"/>
    <w:rsid w:val="00702F7A"/>
    <w:rsid w:val="00717773"/>
    <w:rsid w:val="00726300"/>
    <w:rsid w:val="00730647"/>
    <w:rsid w:val="00731229"/>
    <w:rsid w:val="00736658"/>
    <w:rsid w:val="00744F27"/>
    <w:rsid w:val="00757BDC"/>
    <w:rsid w:val="00772EAE"/>
    <w:rsid w:val="0078788A"/>
    <w:rsid w:val="00795523"/>
    <w:rsid w:val="007955B4"/>
    <w:rsid w:val="007B61B3"/>
    <w:rsid w:val="007C496B"/>
    <w:rsid w:val="007E062D"/>
    <w:rsid w:val="007E2DF3"/>
    <w:rsid w:val="007E7933"/>
    <w:rsid w:val="007F578B"/>
    <w:rsid w:val="008068BE"/>
    <w:rsid w:val="00851355"/>
    <w:rsid w:val="008558E5"/>
    <w:rsid w:val="00863559"/>
    <w:rsid w:val="0087322B"/>
    <w:rsid w:val="00896541"/>
    <w:rsid w:val="008A28B2"/>
    <w:rsid w:val="008B14BE"/>
    <w:rsid w:val="008C171C"/>
    <w:rsid w:val="008F47F2"/>
    <w:rsid w:val="00901304"/>
    <w:rsid w:val="0091147E"/>
    <w:rsid w:val="009300C0"/>
    <w:rsid w:val="00930E78"/>
    <w:rsid w:val="00933D59"/>
    <w:rsid w:val="009352B1"/>
    <w:rsid w:val="00936BF0"/>
    <w:rsid w:val="00940637"/>
    <w:rsid w:val="00943BEC"/>
    <w:rsid w:val="00961B44"/>
    <w:rsid w:val="00961BC5"/>
    <w:rsid w:val="009673E8"/>
    <w:rsid w:val="00984F0F"/>
    <w:rsid w:val="009859DF"/>
    <w:rsid w:val="00986482"/>
    <w:rsid w:val="009937C1"/>
    <w:rsid w:val="009A0EC4"/>
    <w:rsid w:val="009C107E"/>
    <w:rsid w:val="009C21B4"/>
    <w:rsid w:val="009C3A4A"/>
    <w:rsid w:val="009D15A7"/>
    <w:rsid w:val="009E58A0"/>
    <w:rsid w:val="009E5DF7"/>
    <w:rsid w:val="009E7AF4"/>
    <w:rsid w:val="009F4F0B"/>
    <w:rsid w:val="00A028ED"/>
    <w:rsid w:val="00A11327"/>
    <w:rsid w:val="00A201D8"/>
    <w:rsid w:val="00A32765"/>
    <w:rsid w:val="00A4137F"/>
    <w:rsid w:val="00A429D1"/>
    <w:rsid w:val="00A91CB9"/>
    <w:rsid w:val="00AA0EF9"/>
    <w:rsid w:val="00AB2E5C"/>
    <w:rsid w:val="00AB4E1D"/>
    <w:rsid w:val="00AC4183"/>
    <w:rsid w:val="00AD6CC4"/>
    <w:rsid w:val="00AF104F"/>
    <w:rsid w:val="00AF2199"/>
    <w:rsid w:val="00B03F98"/>
    <w:rsid w:val="00B12507"/>
    <w:rsid w:val="00B15221"/>
    <w:rsid w:val="00B175E9"/>
    <w:rsid w:val="00B36C68"/>
    <w:rsid w:val="00B45E46"/>
    <w:rsid w:val="00B47C60"/>
    <w:rsid w:val="00B52F16"/>
    <w:rsid w:val="00B57EEB"/>
    <w:rsid w:val="00B64A19"/>
    <w:rsid w:val="00B67E0C"/>
    <w:rsid w:val="00B704CF"/>
    <w:rsid w:val="00B705E6"/>
    <w:rsid w:val="00B94310"/>
    <w:rsid w:val="00BA0046"/>
    <w:rsid w:val="00BA56DF"/>
    <w:rsid w:val="00BA591D"/>
    <w:rsid w:val="00BA6EC1"/>
    <w:rsid w:val="00BC6E27"/>
    <w:rsid w:val="00BE0A5F"/>
    <w:rsid w:val="00BE7F01"/>
    <w:rsid w:val="00BE7FBE"/>
    <w:rsid w:val="00BF37E1"/>
    <w:rsid w:val="00BF3805"/>
    <w:rsid w:val="00C01C3B"/>
    <w:rsid w:val="00C12268"/>
    <w:rsid w:val="00C134B5"/>
    <w:rsid w:val="00C222A8"/>
    <w:rsid w:val="00C22DE2"/>
    <w:rsid w:val="00C501DB"/>
    <w:rsid w:val="00C62763"/>
    <w:rsid w:val="00C63886"/>
    <w:rsid w:val="00C64F00"/>
    <w:rsid w:val="00C67827"/>
    <w:rsid w:val="00C762F9"/>
    <w:rsid w:val="00C821D2"/>
    <w:rsid w:val="00C96CED"/>
    <w:rsid w:val="00CB2ECE"/>
    <w:rsid w:val="00CB656C"/>
    <w:rsid w:val="00CB6EA8"/>
    <w:rsid w:val="00CC0DF6"/>
    <w:rsid w:val="00CC3E16"/>
    <w:rsid w:val="00CD66FF"/>
    <w:rsid w:val="00CE4164"/>
    <w:rsid w:val="00D0158B"/>
    <w:rsid w:val="00D21C08"/>
    <w:rsid w:val="00D2389C"/>
    <w:rsid w:val="00D2450D"/>
    <w:rsid w:val="00D25789"/>
    <w:rsid w:val="00D2629B"/>
    <w:rsid w:val="00D67AB8"/>
    <w:rsid w:val="00D70FDC"/>
    <w:rsid w:val="00D80B98"/>
    <w:rsid w:val="00D87C08"/>
    <w:rsid w:val="00DA419E"/>
    <w:rsid w:val="00DA62D2"/>
    <w:rsid w:val="00DB44DA"/>
    <w:rsid w:val="00DC46F9"/>
    <w:rsid w:val="00DD17B6"/>
    <w:rsid w:val="00DE06BB"/>
    <w:rsid w:val="00DE181C"/>
    <w:rsid w:val="00DE3C16"/>
    <w:rsid w:val="00DE5DBB"/>
    <w:rsid w:val="00E0382F"/>
    <w:rsid w:val="00E20A3D"/>
    <w:rsid w:val="00E27F63"/>
    <w:rsid w:val="00E37157"/>
    <w:rsid w:val="00E620D0"/>
    <w:rsid w:val="00E65CA9"/>
    <w:rsid w:val="00E90B80"/>
    <w:rsid w:val="00E960F0"/>
    <w:rsid w:val="00EA6633"/>
    <w:rsid w:val="00EC0BB0"/>
    <w:rsid w:val="00EC2B0F"/>
    <w:rsid w:val="00EC3B4A"/>
    <w:rsid w:val="00EE2A84"/>
    <w:rsid w:val="00EF508A"/>
    <w:rsid w:val="00EF5DB1"/>
    <w:rsid w:val="00F02B14"/>
    <w:rsid w:val="00F05149"/>
    <w:rsid w:val="00F17B48"/>
    <w:rsid w:val="00F31AC4"/>
    <w:rsid w:val="00F4463E"/>
    <w:rsid w:val="00F45004"/>
    <w:rsid w:val="00F754F3"/>
    <w:rsid w:val="00F76D16"/>
    <w:rsid w:val="00F80EC9"/>
    <w:rsid w:val="00F91A95"/>
    <w:rsid w:val="00F95DA2"/>
    <w:rsid w:val="00FA086B"/>
    <w:rsid w:val="00FA31F3"/>
    <w:rsid w:val="00FA61C3"/>
    <w:rsid w:val="00FB0B2E"/>
    <w:rsid w:val="00FE0DAB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04BCC0D"/>
  <w15:docId w15:val="{A09F56A3-68AD-483F-ADB9-8226FE676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99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B656C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styleId="Listeafsnit">
    <w:name w:val="List Paragraph"/>
    <w:basedOn w:val="Normal"/>
    <w:uiPriority w:val="99"/>
    <w:rsid w:val="002767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830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bin"/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bin"/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220</Words>
  <Characters>1401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1618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Sebastian Berg Petersen</dc:creator>
  <cp:lastModifiedBy>Sebastian Berg Petersen</cp:lastModifiedBy>
  <cp:revision>2</cp:revision>
  <cp:lastPrinted>2008-10-22T12:54:00Z</cp:lastPrinted>
  <dcterms:created xsi:type="dcterms:W3CDTF">2024-03-08T08:28:00Z</dcterms:created>
  <dcterms:modified xsi:type="dcterms:W3CDTF">2024-03-08T09:06:00Z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1545</vt:lpwstr>
  </property>
  <property fmtid="{D5CDD505-2E9C-101B-9397-08002B2CF9AE}" pid="7" name="CustomerId">
    <vt:lpwstr>auoffice</vt:lpwstr>
  </property>
  <property fmtid="{D5CDD505-2E9C-101B-9397-08002B2CF9AE}" pid="8" name="TemplateId">
    <vt:lpwstr>636312246902110965</vt:lpwstr>
  </property>
  <property fmtid="{D5CDD505-2E9C-101B-9397-08002B2CF9AE}" pid="9" name="UserProfileId">
    <vt:lpwstr>636287846175527894</vt:lpwstr>
  </property>
</Properties>
</file>