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40214D">
        <w:trPr>
          <w:trHeight w:hRule="exact" w:val="3381"/>
        </w:trPr>
        <w:tc>
          <w:tcPr>
            <w:tcW w:w="7644" w:type="dxa"/>
            <w:shd w:val="clear" w:color="auto" w:fill="auto"/>
          </w:tcPr>
          <w:p w:rsidR="00551FF5" w:rsidRDefault="00FA735D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971B3D">
              <w:rPr>
                <w:b w:val="0"/>
              </w:rPr>
              <w:t>19. april 2018 kl. 13.45-15.00</w:t>
            </w:r>
          </w:p>
          <w:p w:rsidR="00551FF5" w:rsidRPr="00991510" w:rsidRDefault="00FA735D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622064">
              <w:rPr>
                <w:b w:val="0"/>
              </w:rPr>
              <w:t>Fran</w:t>
            </w:r>
            <w:r w:rsidR="003033D2">
              <w:rPr>
                <w:b w:val="0"/>
              </w:rPr>
              <w:t>d</w:t>
            </w:r>
            <w:r w:rsidR="00622064">
              <w:rPr>
                <w:b w:val="0"/>
              </w:rPr>
              <w:t>sensalen</w:t>
            </w:r>
          </w:p>
          <w:p w:rsidR="00A55460" w:rsidRDefault="00FA735D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622064">
              <w:rPr>
                <w:b w:val="0"/>
              </w:rPr>
              <w:t>FAMU/FSU fællesmøde</w:t>
            </w:r>
          </w:p>
          <w:p w:rsidR="00A55460" w:rsidRDefault="00FB5D9D" w:rsidP="00551FF5">
            <w:pPr>
              <w:pStyle w:val="Dokumentinfo"/>
            </w:pPr>
          </w:p>
          <w:p w:rsidR="0040214D" w:rsidRDefault="00FA735D" w:rsidP="00551FF5">
            <w:pPr>
              <w:pStyle w:val="Dokumentinfo"/>
              <w:rPr>
                <w:b w:val="0"/>
              </w:rPr>
            </w:pPr>
            <w:bookmarkStart w:id="3" w:name="LAN_Attendees"/>
            <w:r>
              <w:t>Deltagere</w:t>
            </w:r>
            <w:bookmarkEnd w:id="3"/>
            <w:r>
              <w:t>:</w:t>
            </w:r>
            <w:r w:rsidR="0040214D">
              <w:rPr>
                <w:b w:val="0"/>
              </w:rPr>
              <w:t xml:space="preserve"> </w:t>
            </w:r>
            <w:r w:rsidR="008F025C" w:rsidRPr="0040214D">
              <w:rPr>
                <w:b w:val="0"/>
              </w:rPr>
              <w:t>Lars Bo Nielsen</w:t>
            </w:r>
            <w:r w:rsidR="008F025C">
              <w:rPr>
                <w:b w:val="0"/>
              </w:rPr>
              <w:t xml:space="preserve">, </w:t>
            </w:r>
            <w:r w:rsidR="0040214D" w:rsidRPr="0040214D">
              <w:rPr>
                <w:b w:val="0"/>
              </w:rPr>
              <w:t>Steffen Junker</w:t>
            </w:r>
            <w:r w:rsidR="0040214D">
              <w:rPr>
                <w:b w:val="0"/>
              </w:rPr>
              <w:t xml:space="preserve">, </w:t>
            </w:r>
            <w:r w:rsidR="0040214D" w:rsidRPr="0040214D">
              <w:rPr>
                <w:b w:val="0"/>
              </w:rPr>
              <w:t>Lene Grønkjær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David Christian Evar Kraft</w:t>
            </w:r>
            <w:r w:rsidR="0040214D">
              <w:rPr>
                <w:b w:val="0"/>
              </w:rPr>
              <w:t xml:space="preserve">, </w:t>
            </w:r>
            <w:r w:rsidR="0040214D" w:rsidRPr="0040214D">
              <w:rPr>
                <w:b w:val="0"/>
              </w:rPr>
              <w:t>Karoline Engsig-Karup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Per Højgaard Christensen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Tina Slots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Kristjar Skajaa</w:t>
            </w:r>
            <w:r w:rsidR="0040214D">
              <w:rPr>
                <w:b w:val="0"/>
              </w:rPr>
              <w:t xml:space="preserve">, </w:t>
            </w:r>
            <w:r w:rsidR="0040214D" w:rsidRPr="0040214D">
              <w:rPr>
                <w:b w:val="0"/>
              </w:rPr>
              <w:t>Søren Dam</w:t>
            </w:r>
            <w:r w:rsidR="0040214D">
              <w:rPr>
                <w:b w:val="0"/>
              </w:rPr>
              <w:t xml:space="preserve">, </w:t>
            </w:r>
            <w:r w:rsidR="0040214D" w:rsidRPr="0040214D">
              <w:rPr>
                <w:b w:val="0"/>
              </w:rPr>
              <w:t xml:space="preserve"> Søren K. Kjærgaard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Nini Nørgaard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Marianne Hokland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Jens Munk Heidmann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Helle Hasager Damkier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Tina Bach Aaen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Thomas G. Jensen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Majken Sand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Pia Vestgård Kristensen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Inger Merete S. Paulsen</w:t>
            </w:r>
            <w:r w:rsidR="0040214D">
              <w:rPr>
                <w:b w:val="0"/>
              </w:rPr>
              <w:t xml:space="preserve">, </w:t>
            </w:r>
            <w:r w:rsidR="0040214D" w:rsidRPr="0040214D">
              <w:rPr>
                <w:b w:val="0"/>
              </w:rPr>
              <w:t xml:space="preserve"> Pernille Kiss Hansen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Birgit Honoré</w:t>
            </w:r>
            <w:r w:rsidR="0040214D">
              <w:rPr>
                <w:b w:val="0"/>
              </w:rPr>
              <w:t>, P</w:t>
            </w:r>
            <w:r w:rsidR="0040214D" w:rsidRPr="0040214D">
              <w:rPr>
                <w:b w:val="0"/>
              </w:rPr>
              <w:t>eder Søndergaard Madsen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Vibeke Heitmann Gutzke</w:t>
            </w:r>
            <w:r w:rsidR="0040214D">
              <w:rPr>
                <w:b w:val="0"/>
              </w:rPr>
              <w:t>,</w:t>
            </w:r>
            <w:r w:rsidR="0040214D" w:rsidRPr="0040214D">
              <w:rPr>
                <w:b w:val="0"/>
              </w:rPr>
              <w:t xml:space="preserve"> Nikolaj Harbjerg</w:t>
            </w:r>
            <w:r w:rsidR="007B3BCA">
              <w:rPr>
                <w:b w:val="0"/>
              </w:rPr>
              <w:t xml:space="preserve">, </w:t>
            </w:r>
            <w:r w:rsidR="007B3BCA" w:rsidRPr="007B3BCA">
              <w:rPr>
                <w:b w:val="0"/>
              </w:rPr>
              <w:t>Siri Beier Jensen, Bettina Winther Grumsen</w:t>
            </w:r>
            <w:r w:rsidR="007B3BCA">
              <w:rPr>
                <w:b w:val="0"/>
              </w:rPr>
              <w:t>,</w:t>
            </w:r>
            <w:r w:rsidR="007B3BCA" w:rsidRPr="007B3BCA">
              <w:rPr>
                <w:b w:val="0"/>
              </w:rPr>
              <w:t xml:space="preserve"> Lone Handberg Sørensen</w:t>
            </w:r>
          </w:p>
          <w:p w:rsidR="0040214D" w:rsidRPr="008F025C" w:rsidRDefault="0040214D" w:rsidP="00551FF5">
            <w:pPr>
              <w:pStyle w:val="Dokumentinfo"/>
              <w:rPr>
                <w:lang w:val="en-US"/>
              </w:rPr>
            </w:pPr>
            <w:proofErr w:type="spellStart"/>
            <w:r w:rsidRPr="008F025C">
              <w:rPr>
                <w:lang w:val="en-US"/>
              </w:rPr>
              <w:t>Afbud</w:t>
            </w:r>
            <w:proofErr w:type="spellEnd"/>
            <w:r w:rsidRPr="008F025C">
              <w:rPr>
                <w:lang w:val="en-US"/>
              </w:rPr>
              <w:t>:</w:t>
            </w:r>
            <w:r w:rsidR="008F025C" w:rsidRPr="008F025C">
              <w:rPr>
                <w:b w:val="0"/>
                <w:lang w:val="en-US"/>
              </w:rPr>
              <w:t xml:space="preserve"> Liza Strandgaard, Bertha P. Beck Mortensen, Christian Lindholst</w:t>
            </w:r>
            <w:r w:rsidR="008F025C">
              <w:rPr>
                <w:b w:val="0"/>
                <w:lang w:val="en-US"/>
              </w:rPr>
              <w:t xml:space="preserve">, </w:t>
            </w:r>
            <w:r w:rsidR="008F025C" w:rsidRPr="0040214D">
              <w:rPr>
                <w:b w:val="0"/>
              </w:rPr>
              <w:t>Lina Waldstrøm Asmussen</w:t>
            </w:r>
          </w:p>
          <w:p w:rsidR="0040214D" w:rsidRPr="0040214D" w:rsidRDefault="0040214D" w:rsidP="00551FF5">
            <w:pPr>
              <w:pStyle w:val="Dokumentinfo"/>
              <w:rPr>
                <w:b w:val="0"/>
              </w:rPr>
            </w:pPr>
            <w:r w:rsidRPr="0040214D">
              <w:t>Referent</w:t>
            </w:r>
            <w:r>
              <w:t xml:space="preserve">: </w:t>
            </w:r>
            <w:r>
              <w:rPr>
                <w:b w:val="0"/>
              </w:rPr>
              <w:t>Pernille Leth</w:t>
            </w:r>
            <w:r w:rsidR="007B3BCA">
              <w:rPr>
                <w:b w:val="0"/>
              </w:rPr>
              <w:t>/Anne Anker-Møller</w:t>
            </w:r>
          </w:p>
          <w:p w:rsidR="0040214D" w:rsidRDefault="0040214D" w:rsidP="00551FF5">
            <w:pPr>
              <w:pStyle w:val="Dokumentinfo"/>
              <w:rPr>
                <w:b w:val="0"/>
              </w:rPr>
            </w:pPr>
          </w:p>
          <w:p w:rsidR="0040214D" w:rsidRDefault="0040214D" w:rsidP="00551FF5">
            <w:pPr>
              <w:pStyle w:val="Dokumentinfo"/>
            </w:pPr>
          </w:p>
          <w:p w:rsidR="00A55460" w:rsidRDefault="00FB5D9D" w:rsidP="00551FF5">
            <w:pPr>
              <w:pStyle w:val="Dokumentinfo"/>
            </w:pPr>
          </w:p>
        </w:tc>
      </w:tr>
    </w:tbl>
    <w:p w:rsidR="00551FF5" w:rsidRDefault="00622064" w:rsidP="00622064">
      <w:pPr>
        <w:pStyle w:val="Indholdsfortegnelse1"/>
      </w:pPr>
      <w:r>
        <w:t>Dagsorden</w:t>
      </w:r>
    </w:p>
    <w:p w:rsidR="00622064" w:rsidRDefault="00622064" w:rsidP="00622064"/>
    <w:p w:rsidR="00622064" w:rsidRPr="00B1794E" w:rsidRDefault="00971B3D" w:rsidP="00622064">
      <w:pPr>
        <w:pStyle w:val="Listeafsnit"/>
        <w:numPr>
          <w:ilvl w:val="0"/>
          <w:numId w:val="18"/>
        </w:numPr>
        <w:rPr>
          <w:b/>
        </w:rPr>
      </w:pPr>
      <w:r>
        <w:rPr>
          <w:b/>
        </w:rPr>
        <w:t xml:space="preserve">13.45-13.50: </w:t>
      </w:r>
      <w:r w:rsidR="00B1794E" w:rsidRPr="00B1794E">
        <w:rPr>
          <w:b/>
        </w:rPr>
        <w:t>Bemærkninger til og g</w:t>
      </w:r>
      <w:r w:rsidR="00622064" w:rsidRPr="00B1794E">
        <w:rPr>
          <w:b/>
        </w:rPr>
        <w:t>odkendelse af dagsorden</w:t>
      </w:r>
      <w:r>
        <w:rPr>
          <w:b/>
        </w:rPr>
        <w:t xml:space="preserve"> </w:t>
      </w:r>
    </w:p>
    <w:p w:rsidR="00B1794E" w:rsidRPr="00B1794E" w:rsidRDefault="00B1794E" w:rsidP="00B1794E">
      <w:pPr>
        <w:rPr>
          <w:b/>
        </w:rPr>
      </w:pPr>
    </w:p>
    <w:p w:rsidR="00B1794E" w:rsidRPr="00B1794E" w:rsidRDefault="00971B3D" w:rsidP="00B1794E">
      <w:pPr>
        <w:pStyle w:val="Listeafsnit"/>
        <w:numPr>
          <w:ilvl w:val="0"/>
          <w:numId w:val="18"/>
        </w:numPr>
        <w:rPr>
          <w:b/>
        </w:rPr>
      </w:pPr>
      <w:r>
        <w:rPr>
          <w:b/>
        </w:rPr>
        <w:t xml:space="preserve">13.50-14.00: </w:t>
      </w:r>
      <w:r w:rsidR="00B1794E" w:rsidRPr="00B1794E">
        <w:rPr>
          <w:b/>
        </w:rPr>
        <w:t xml:space="preserve">Rammesætning af mødet </w:t>
      </w:r>
      <w:r w:rsidR="00B1794E" w:rsidRPr="003C064A">
        <w:t>(</w:t>
      </w:r>
      <w:r w:rsidR="0088773E" w:rsidRPr="003C064A">
        <w:t>Lars Bo)</w:t>
      </w:r>
    </w:p>
    <w:p w:rsidR="00B1794E" w:rsidRDefault="00B1794E" w:rsidP="00B1794E">
      <w:pPr>
        <w:pStyle w:val="Listeafsnit"/>
        <w:ind w:left="360"/>
      </w:pPr>
      <w:r>
        <w:t>Kort orientering om, hvad det er vigtigt, a</w:t>
      </w:r>
      <w:r w:rsidRPr="00087FD5">
        <w:t>t samarbejds- og arbejdsmiljøorganisationen arbejder sammen om.</w:t>
      </w:r>
    </w:p>
    <w:p w:rsidR="00B1794E" w:rsidRDefault="00B1794E" w:rsidP="00B1794E"/>
    <w:p w:rsidR="00B1794E" w:rsidRPr="0041774E" w:rsidRDefault="00971B3D" w:rsidP="00B1794E">
      <w:pPr>
        <w:pStyle w:val="Opstilling-talellerbogst"/>
        <w:numPr>
          <w:ilvl w:val="0"/>
          <w:numId w:val="18"/>
        </w:numPr>
        <w:rPr>
          <w:b/>
        </w:rPr>
      </w:pPr>
      <w:r>
        <w:rPr>
          <w:b/>
        </w:rPr>
        <w:t>14.00-14.</w:t>
      </w:r>
      <w:r w:rsidR="0057277A">
        <w:rPr>
          <w:b/>
        </w:rPr>
        <w:t>30</w:t>
      </w:r>
      <w:r>
        <w:rPr>
          <w:b/>
        </w:rPr>
        <w:t xml:space="preserve">: </w:t>
      </w:r>
      <w:r w:rsidR="003C064A">
        <w:rPr>
          <w:b/>
        </w:rPr>
        <w:t>Arbejdsmiljøstatistik</w:t>
      </w:r>
      <w:r w:rsidR="00B1794E" w:rsidRPr="0041774E">
        <w:rPr>
          <w:b/>
        </w:rPr>
        <w:t xml:space="preserve"> årsstatistik</w:t>
      </w:r>
      <w:r w:rsidR="00FB5D9D">
        <w:rPr>
          <w:b/>
        </w:rPr>
        <w:t xml:space="preserve"> 2017</w:t>
      </w:r>
      <w:r w:rsidR="0088773E">
        <w:rPr>
          <w:b/>
        </w:rPr>
        <w:t xml:space="preserve"> </w:t>
      </w:r>
      <w:r w:rsidR="003C064A">
        <w:t xml:space="preserve">– drøftelsespunkt </w:t>
      </w:r>
      <w:r w:rsidR="0088773E" w:rsidRPr="003C064A">
        <w:t>(Marianne)</w:t>
      </w:r>
    </w:p>
    <w:p w:rsidR="00B1794E" w:rsidRDefault="00D94DDE" w:rsidP="00B1794E">
      <w:pPr>
        <w:pStyle w:val="Opstilling-talellerbogst"/>
        <w:numPr>
          <w:ilvl w:val="0"/>
          <w:numId w:val="0"/>
        </w:numPr>
        <w:ind w:left="397"/>
        <w:rPr>
          <w:i/>
        </w:rPr>
      </w:pPr>
      <w:r>
        <w:rPr>
          <w:i/>
        </w:rPr>
        <w:t>Bilag</w:t>
      </w:r>
      <w:r w:rsidR="00DF34FF">
        <w:rPr>
          <w:i/>
        </w:rPr>
        <w:t xml:space="preserve"> 1</w:t>
      </w:r>
      <w:r w:rsidR="00B1794E" w:rsidRPr="00F045FD">
        <w:rPr>
          <w:i/>
        </w:rPr>
        <w:t xml:space="preserve">: </w:t>
      </w:r>
      <w:r w:rsidR="00B1794E" w:rsidRPr="008C500C">
        <w:rPr>
          <w:i/>
        </w:rPr>
        <w:t>Ar</w:t>
      </w:r>
      <w:r w:rsidR="00DF34FF">
        <w:rPr>
          <w:i/>
        </w:rPr>
        <w:t xml:space="preserve">bejdsmiljøstatistik </w:t>
      </w:r>
      <w:r w:rsidR="00FB5D9D">
        <w:rPr>
          <w:i/>
        </w:rPr>
        <w:t xml:space="preserve">årsstatistik </w:t>
      </w:r>
      <w:r w:rsidR="00B1794E">
        <w:rPr>
          <w:i/>
        </w:rPr>
        <w:t>2017</w:t>
      </w:r>
    </w:p>
    <w:p w:rsidR="00FB5D9D" w:rsidRDefault="00FB5D9D" w:rsidP="00B1794E">
      <w:pPr>
        <w:pStyle w:val="Opstilling-talellerbogst"/>
        <w:numPr>
          <w:ilvl w:val="0"/>
          <w:numId w:val="0"/>
        </w:numPr>
        <w:ind w:left="397"/>
        <w:rPr>
          <w:i/>
        </w:rPr>
      </w:pPr>
      <w:r>
        <w:rPr>
          <w:i/>
        </w:rPr>
        <w:t>Bilag 1.1: Bilag til arbejdsmiljøstatistik 2017</w:t>
      </w:r>
    </w:p>
    <w:p w:rsidR="0025211B" w:rsidRDefault="0025211B" w:rsidP="00B1794E">
      <w:pPr>
        <w:pStyle w:val="Opstilling-talellerbogst"/>
        <w:numPr>
          <w:ilvl w:val="0"/>
          <w:numId w:val="0"/>
        </w:numPr>
        <w:ind w:left="397"/>
        <w:rPr>
          <w:i/>
        </w:rPr>
      </w:pPr>
      <w:r>
        <w:rPr>
          <w:i/>
        </w:rPr>
        <w:t>Bilag 1.</w:t>
      </w:r>
      <w:r w:rsidR="00FB5D9D">
        <w:rPr>
          <w:i/>
        </w:rPr>
        <w:t>2</w:t>
      </w:r>
      <w:r>
        <w:rPr>
          <w:i/>
        </w:rPr>
        <w:t>: HE stressfoldere</w:t>
      </w:r>
    </w:p>
    <w:p w:rsidR="002B42E9" w:rsidRDefault="002B42E9" w:rsidP="008B6C28">
      <w:pPr>
        <w:pStyle w:val="Opstilling-talellerbogst"/>
        <w:numPr>
          <w:ilvl w:val="0"/>
          <w:numId w:val="0"/>
        </w:numPr>
        <w:ind w:left="397"/>
      </w:pPr>
    </w:p>
    <w:p w:rsidR="009E4C59" w:rsidRDefault="00B1794E" w:rsidP="008B6C28">
      <w:pPr>
        <w:pStyle w:val="Opstilling-talellerbogst"/>
        <w:numPr>
          <w:ilvl w:val="0"/>
          <w:numId w:val="0"/>
        </w:numPr>
        <w:ind w:left="397"/>
      </w:pPr>
      <w:r>
        <w:t xml:space="preserve">I </w:t>
      </w:r>
      <w:proofErr w:type="spellStart"/>
      <w:r>
        <w:t>hht</w:t>
      </w:r>
      <w:proofErr w:type="spellEnd"/>
      <w:r>
        <w:t>. AU’s personalepolitik er både samarbejds- og arbejdsmiljøorganisationen sammen med ledelsen ansvarlig for at sikre og udvikle et godt arbejdsmiljø. Arbejdsmiljøstatistikkerne vedrører sygefravær, arbejdsskader og psykologisk rådgivning og er én måde at tage pulsen på arbejdsmiljøet.</w:t>
      </w:r>
      <w:r w:rsidR="008B6C28">
        <w:t xml:space="preserve"> Health ønsker at være en god og sund arbejdsplads for alle ansatte</w:t>
      </w:r>
      <w:r w:rsidR="009E4C59">
        <w:t xml:space="preserve"> og har </w:t>
      </w:r>
      <w:r w:rsidR="007523AE">
        <w:t xml:space="preserve">bl.a. </w:t>
      </w:r>
      <w:r w:rsidR="009E4C59">
        <w:t>udarbejdet to foldere vedr. forebyggelse og håndtering af stress.</w:t>
      </w:r>
    </w:p>
    <w:p w:rsidR="00B1794E" w:rsidRPr="009E6C0C" w:rsidRDefault="00B1794E" w:rsidP="00B1794E">
      <w:pPr>
        <w:pStyle w:val="Opstilling-talellerbogst"/>
        <w:numPr>
          <w:ilvl w:val="0"/>
          <w:numId w:val="0"/>
        </w:numPr>
        <w:ind w:left="397"/>
        <w:rPr>
          <w:u w:val="single"/>
        </w:rPr>
      </w:pPr>
    </w:p>
    <w:p w:rsidR="0049703D" w:rsidRPr="0049703D" w:rsidRDefault="0049703D" w:rsidP="00B1794E">
      <w:pPr>
        <w:pStyle w:val="Opstilling-talellerbogst"/>
        <w:numPr>
          <w:ilvl w:val="0"/>
          <w:numId w:val="0"/>
        </w:numPr>
        <w:ind w:left="397"/>
      </w:pPr>
      <w:r w:rsidRPr="0049703D">
        <w:rPr>
          <w:b/>
          <w:u w:val="single"/>
        </w:rPr>
        <w:t>Indsti</w:t>
      </w:r>
      <w:r>
        <w:rPr>
          <w:b/>
          <w:u w:val="single"/>
        </w:rPr>
        <w:t>lling:</w:t>
      </w:r>
      <w:r>
        <w:rPr>
          <w:b/>
        </w:rPr>
        <w:t xml:space="preserve"> </w:t>
      </w:r>
      <w:r w:rsidR="00405F57">
        <w:t>FAMU/FSU</w:t>
      </w:r>
      <w:r>
        <w:t xml:space="preserve"> bedes</w:t>
      </w:r>
      <w:r w:rsidR="00374590">
        <w:t>,</w:t>
      </w:r>
      <w:r>
        <w:t xml:space="preserve"> </w:t>
      </w:r>
      <w:r w:rsidR="00374590">
        <w:t>efter drøftelse i</w:t>
      </w:r>
      <w:r>
        <w:t xml:space="preserve"> grupper</w:t>
      </w:r>
      <w:r w:rsidR="00FB5D9D">
        <w:t xml:space="preserve"> (se grupper på side 2)</w:t>
      </w:r>
      <w:r w:rsidR="00374590">
        <w:t>, give konkrete bud på</w:t>
      </w:r>
      <w:r>
        <w:t>:</w:t>
      </w:r>
    </w:p>
    <w:p w:rsidR="00B1794E" w:rsidRPr="00B9352A" w:rsidRDefault="00374590" w:rsidP="00374590">
      <w:pPr>
        <w:pStyle w:val="Default"/>
        <w:numPr>
          <w:ilvl w:val="0"/>
          <w:numId w:val="23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Om der i årsstatistikken er</w:t>
      </w:r>
      <w:r w:rsidR="00B1794E" w:rsidRPr="00B9352A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tal </w:t>
      </w:r>
      <w:r w:rsidR="00B1794E" w:rsidRPr="00B9352A">
        <w:rPr>
          <w:color w:val="auto"/>
          <w:sz w:val="20"/>
          <w:szCs w:val="20"/>
        </w:rPr>
        <w:t>der springer særligt i øjnene og som kræver en særlig indsats på tværs af fakultetet?</w:t>
      </w:r>
    </w:p>
    <w:p w:rsidR="00B1794E" w:rsidRPr="00B9352A" w:rsidRDefault="00B1794E" w:rsidP="00583F09">
      <w:pPr>
        <w:pStyle w:val="Default"/>
        <w:rPr>
          <w:color w:val="auto"/>
          <w:sz w:val="20"/>
          <w:szCs w:val="20"/>
        </w:rPr>
      </w:pPr>
    </w:p>
    <w:p w:rsidR="008B6C28" w:rsidRPr="000E3266" w:rsidRDefault="00583F09" w:rsidP="008B6C28">
      <w:pPr>
        <w:pStyle w:val="Default"/>
        <w:numPr>
          <w:ilvl w:val="0"/>
          <w:numId w:val="23"/>
        </w:numPr>
        <w:rPr>
          <w:color w:val="auto"/>
          <w:sz w:val="20"/>
          <w:szCs w:val="20"/>
        </w:rPr>
      </w:pPr>
      <w:r w:rsidRPr="000E3266">
        <w:rPr>
          <w:color w:val="auto"/>
          <w:sz w:val="20"/>
          <w:szCs w:val="20"/>
        </w:rPr>
        <w:t>Hvordan har</w:t>
      </w:r>
      <w:r w:rsidR="00B1794E" w:rsidRPr="000E3266">
        <w:rPr>
          <w:color w:val="auto"/>
          <w:sz w:val="20"/>
          <w:szCs w:val="20"/>
        </w:rPr>
        <w:t xml:space="preserve"> institutterne </w:t>
      </w:r>
      <w:r w:rsidRPr="000E3266">
        <w:rPr>
          <w:color w:val="auto"/>
          <w:sz w:val="20"/>
          <w:szCs w:val="20"/>
        </w:rPr>
        <w:t xml:space="preserve">det seneste år brugt </w:t>
      </w:r>
      <w:r w:rsidR="00B1794E" w:rsidRPr="000E3266">
        <w:rPr>
          <w:color w:val="auto"/>
          <w:sz w:val="20"/>
          <w:szCs w:val="20"/>
        </w:rPr>
        <w:t>arbejdsmiljøstatistikkerne</w:t>
      </w:r>
      <w:r w:rsidRPr="000E3266">
        <w:rPr>
          <w:color w:val="auto"/>
          <w:sz w:val="20"/>
          <w:szCs w:val="20"/>
        </w:rPr>
        <w:t>, og har der været særlige fokusområder lokalt</w:t>
      </w:r>
      <w:r w:rsidR="004170D8">
        <w:rPr>
          <w:color w:val="auto"/>
          <w:sz w:val="20"/>
          <w:szCs w:val="20"/>
        </w:rPr>
        <w:t xml:space="preserve"> f</w:t>
      </w:r>
      <w:r w:rsidR="009C1F6E" w:rsidRPr="000E3266">
        <w:rPr>
          <w:color w:val="auto"/>
          <w:sz w:val="20"/>
          <w:szCs w:val="20"/>
        </w:rPr>
        <w:t>x</w:t>
      </w:r>
      <w:r w:rsidR="004170D8">
        <w:rPr>
          <w:color w:val="auto"/>
          <w:sz w:val="20"/>
          <w:szCs w:val="20"/>
        </w:rPr>
        <w:t xml:space="preserve"> en sygefraværsindsats?</w:t>
      </w:r>
    </w:p>
    <w:p w:rsidR="00DF34FF" w:rsidRDefault="00DF34FF" w:rsidP="00DF34FF">
      <w:pPr>
        <w:pStyle w:val="Default"/>
        <w:rPr>
          <w:color w:val="auto"/>
          <w:sz w:val="20"/>
          <w:szCs w:val="20"/>
        </w:rPr>
      </w:pPr>
    </w:p>
    <w:p w:rsidR="000E3266" w:rsidRPr="000E3266" w:rsidRDefault="00583F09" w:rsidP="00B9352A">
      <w:pPr>
        <w:pStyle w:val="Default"/>
        <w:numPr>
          <w:ilvl w:val="0"/>
          <w:numId w:val="23"/>
        </w:numPr>
        <w:rPr>
          <w:color w:val="auto"/>
          <w:sz w:val="20"/>
          <w:szCs w:val="20"/>
        </w:rPr>
      </w:pPr>
      <w:r w:rsidRPr="000E3266">
        <w:rPr>
          <w:color w:val="auto"/>
          <w:sz w:val="20"/>
          <w:szCs w:val="20"/>
        </w:rPr>
        <w:t>Med udgan</w:t>
      </w:r>
      <w:r w:rsidR="000E3266" w:rsidRPr="000E3266">
        <w:rPr>
          <w:color w:val="auto"/>
          <w:sz w:val="20"/>
          <w:szCs w:val="20"/>
        </w:rPr>
        <w:t xml:space="preserve">gspunkt i </w:t>
      </w:r>
      <w:proofErr w:type="spellStart"/>
      <w:r w:rsidR="000E3266" w:rsidRPr="000E3266">
        <w:rPr>
          <w:color w:val="auto"/>
          <w:sz w:val="20"/>
          <w:szCs w:val="20"/>
        </w:rPr>
        <w:t>HE’s</w:t>
      </w:r>
      <w:proofErr w:type="spellEnd"/>
      <w:r w:rsidR="000E3266" w:rsidRPr="000E3266">
        <w:rPr>
          <w:color w:val="auto"/>
          <w:sz w:val="20"/>
          <w:szCs w:val="20"/>
        </w:rPr>
        <w:t xml:space="preserve"> to stressfoldere drøftes konkrete bud på, hvordan f</w:t>
      </w:r>
      <w:r w:rsidR="004170D8">
        <w:rPr>
          <w:color w:val="auto"/>
          <w:sz w:val="20"/>
          <w:szCs w:val="20"/>
        </w:rPr>
        <w:t>olderne kan implementeres</w:t>
      </w:r>
      <w:r w:rsidR="000E3266" w:rsidRPr="000E3266">
        <w:rPr>
          <w:color w:val="auto"/>
          <w:sz w:val="20"/>
          <w:szCs w:val="20"/>
        </w:rPr>
        <w:t xml:space="preserve"> (fx kommunikationskanaler, oplæg osv.)</w:t>
      </w:r>
      <w:r w:rsidR="004170D8">
        <w:rPr>
          <w:color w:val="auto"/>
          <w:sz w:val="20"/>
          <w:szCs w:val="20"/>
        </w:rPr>
        <w:t>.</w:t>
      </w:r>
    </w:p>
    <w:p w:rsidR="000E3266" w:rsidRDefault="004170D8" w:rsidP="000E3266">
      <w:pPr>
        <w:pStyle w:val="Default"/>
        <w:ind w:left="757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H</w:t>
      </w:r>
      <w:r w:rsidR="000E3266" w:rsidRPr="000E3266">
        <w:rPr>
          <w:color w:val="auto"/>
          <w:sz w:val="20"/>
          <w:szCs w:val="20"/>
        </w:rPr>
        <w:t xml:space="preserve">vad kan forhindre, at </w:t>
      </w:r>
      <w:r>
        <w:rPr>
          <w:color w:val="auto"/>
          <w:sz w:val="20"/>
          <w:szCs w:val="20"/>
        </w:rPr>
        <w:t>initiativerne bliver implementeret?</w:t>
      </w:r>
    </w:p>
    <w:p w:rsidR="00435363" w:rsidRDefault="00435363" w:rsidP="00435363">
      <w:pPr>
        <w:pStyle w:val="Default"/>
        <w:rPr>
          <w:color w:val="auto"/>
          <w:sz w:val="20"/>
          <w:szCs w:val="20"/>
        </w:rPr>
      </w:pPr>
    </w:p>
    <w:p w:rsidR="00FB5D9D" w:rsidRDefault="00FB5D9D" w:rsidP="00435363">
      <w:pPr>
        <w:spacing w:line="240" w:lineRule="auto"/>
      </w:pPr>
      <w:bookmarkStart w:id="4" w:name="_GoBack"/>
      <w:bookmarkEnd w:id="4"/>
    </w:p>
    <w:p w:rsidR="00435363" w:rsidRPr="00435363" w:rsidRDefault="00435363" w:rsidP="00FB5D9D">
      <w:pPr>
        <w:spacing w:line="240" w:lineRule="auto"/>
        <w:ind w:firstLine="720"/>
        <w:rPr>
          <w:b/>
          <w:i/>
        </w:rPr>
      </w:pPr>
      <w:r w:rsidRPr="00435363">
        <w:rPr>
          <w:b/>
          <w:i/>
        </w:rPr>
        <w:lastRenderedPageBreak/>
        <w:t>Gruppe 1</w:t>
      </w:r>
    </w:p>
    <w:p w:rsidR="00435363" w:rsidRPr="00435363" w:rsidRDefault="00435363" w:rsidP="00435363">
      <w:pPr>
        <w:spacing w:line="240" w:lineRule="auto"/>
        <w:ind w:left="720"/>
        <w:rPr>
          <w:i/>
        </w:rPr>
      </w:pPr>
      <w:r w:rsidRPr="00435363">
        <w:rPr>
          <w:i/>
        </w:rPr>
        <w:t>Lene Grønkjær, Kristjar Skajaa, Pia Vestgård Kristensen, Vibeke Heitmann Gutzke, Peder Søndergaard Madsen</w:t>
      </w:r>
    </w:p>
    <w:p w:rsidR="00435363" w:rsidRPr="00435363" w:rsidRDefault="00435363" w:rsidP="00435363">
      <w:pPr>
        <w:spacing w:line="240" w:lineRule="auto"/>
        <w:ind w:left="720"/>
        <w:rPr>
          <w:b/>
          <w:i/>
        </w:rPr>
      </w:pPr>
      <w:r w:rsidRPr="00435363">
        <w:rPr>
          <w:b/>
          <w:i/>
        </w:rPr>
        <w:t>Gruppe 2</w:t>
      </w:r>
    </w:p>
    <w:p w:rsidR="00435363" w:rsidRPr="00435363" w:rsidRDefault="00435363" w:rsidP="00435363">
      <w:pPr>
        <w:spacing w:line="240" w:lineRule="auto"/>
        <w:ind w:left="720"/>
        <w:rPr>
          <w:i/>
        </w:rPr>
      </w:pPr>
      <w:r w:rsidRPr="00435363">
        <w:rPr>
          <w:i/>
        </w:rPr>
        <w:t>David Kraft</w:t>
      </w:r>
      <w:r w:rsidRPr="00435363">
        <w:rPr>
          <w:b/>
          <w:i/>
        </w:rPr>
        <w:t xml:space="preserve">, </w:t>
      </w:r>
      <w:r w:rsidRPr="00435363">
        <w:rPr>
          <w:i/>
        </w:rPr>
        <w:t>Tina Bach Aaen</w:t>
      </w:r>
      <w:r w:rsidRPr="00435363">
        <w:rPr>
          <w:b/>
          <w:i/>
        </w:rPr>
        <w:t xml:space="preserve">, </w:t>
      </w:r>
      <w:r w:rsidRPr="00435363">
        <w:rPr>
          <w:i/>
        </w:rPr>
        <w:t>Jens Munk Heidmann</w:t>
      </w:r>
      <w:r w:rsidRPr="00435363">
        <w:rPr>
          <w:b/>
          <w:i/>
        </w:rPr>
        <w:t xml:space="preserve">, </w:t>
      </w:r>
      <w:r w:rsidRPr="00435363">
        <w:rPr>
          <w:i/>
        </w:rPr>
        <w:t>Pernille Kiss Hansen</w:t>
      </w:r>
      <w:r w:rsidRPr="00435363">
        <w:rPr>
          <w:b/>
          <w:i/>
        </w:rPr>
        <w:t xml:space="preserve">, </w:t>
      </w:r>
      <w:r w:rsidRPr="00435363">
        <w:rPr>
          <w:i/>
        </w:rPr>
        <w:t>Steffen Junker</w:t>
      </w:r>
      <w:r w:rsidRPr="00435363">
        <w:rPr>
          <w:b/>
          <w:i/>
        </w:rPr>
        <w:t xml:space="preserve">, </w:t>
      </w:r>
      <w:r w:rsidRPr="00435363">
        <w:rPr>
          <w:i/>
        </w:rPr>
        <w:t>Thomas G. Jensen</w:t>
      </w:r>
    </w:p>
    <w:p w:rsidR="00435363" w:rsidRPr="00435363" w:rsidRDefault="00435363" w:rsidP="00435363">
      <w:pPr>
        <w:spacing w:line="240" w:lineRule="auto"/>
        <w:ind w:left="720"/>
        <w:rPr>
          <w:i/>
        </w:rPr>
      </w:pPr>
    </w:p>
    <w:p w:rsidR="00435363" w:rsidRPr="00435363" w:rsidRDefault="00435363" w:rsidP="00435363">
      <w:pPr>
        <w:spacing w:line="240" w:lineRule="auto"/>
        <w:ind w:left="720"/>
        <w:rPr>
          <w:b/>
          <w:i/>
        </w:rPr>
      </w:pPr>
      <w:r w:rsidRPr="00435363">
        <w:rPr>
          <w:b/>
          <w:i/>
        </w:rPr>
        <w:t>Gruppe 3</w:t>
      </w:r>
    </w:p>
    <w:p w:rsidR="00435363" w:rsidRPr="00435363" w:rsidRDefault="00435363" w:rsidP="00435363">
      <w:pPr>
        <w:spacing w:line="240" w:lineRule="auto"/>
        <w:ind w:left="720"/>
        <w:rPr>
          <w:i/>
        </w:rPr>
      </w:pPr>
      <w:r w:rsidRPr="00435363">
        <w:rPr>
          <w:i/>
        </w:rPr>
        <w:t>Siri Beier Jensen, Per Højgaard Christensen, Lone Hanberg Sørensen, Majken Sand, Søren Dam, Inger Merete Paulsen</w:t>
      </w:r>
    </w:p>
    <w:p w:rsidR="00435363" w:rsidRDefault="00435363" w:rsidP="00435363">
      <w:pPr>
        <w:spacing w:line="240" w:lineRule="auto"/>
        <w:ind w:left="720"/>
      </w:pPr>
    </w:p>
    <w:p w:rsidR="00435363" w:rsidRPr="00435363" w:rsidRDefault="00435363" w:rsidP="00435363">
      <w:pPr>
        <w:spacing w:line="240" w:lineRule="auto"/>
        <w:ind w:left="720"/>
        <w:rPr>
          <w:b/>
          <w:i/>
        </w:rPr>
      </w:pPr>
      <w:r w:rsidRPr="00435363">
        <w:rPr>
          <w:b/>
          <w:i/>
        </w:rPr>
        <w:t>Gruppe 4</w:t>
      </w:r>
    </w:p>
    <w:p w:rsidR="00435363" w:rsidRPr="00435363" w:rsidRDefault="00435363" w:rsidP="00435363">
      <w:pPr>
        <w:spacing w:line="240" w:lineRule="auto"/>
        <w:ind w:left="720"/>
        <w:rPr>
          <w:i/>
        </w:rPr>
      </w:pPr>
      <w:r w:rsidRPr="00435363">
        <w:rPr>
          <w:i/>
        </w:rPr>
        <w:t>Karoline Engsig-Karup, Nini Nørgaard, Tina Slots, Søren K. Kjærgaard, Helle Hasager Damkier, Bettina W. Grumsen</w:t>
      </w:r>
    </w:p>
    <w:p w:rsidR="00B1794E" w:rsidRPr="00435363" w:rsidRDefault="00B1794E" w:rsidP="00971B3D">
      <w:pPr>
        <w:pStyle w:val="Default"/>
        <w:rPr>
          <w:i/>
          <w:color w:val="auto"/>
          <w:sz w:val="20"/>
          <w:szCs w:val="20"/>
          <w:highlight w:val="yellow"/>
        </w:rPr>
      </w:pPr>
    </w:p>
    <w:p w:rsidR="003C064A" w:rsidRDefault="00B1794E" w:rsidP="003033D2">
      <w:pPr>
        <w:pStyle w:val="Default"/>
        <w:ind w:left="284"/>
        <w:rPr>
          <w:color w:val="auto"/>
          <w:sz w:val="20"/>
          <w:szCs w:val="20"/>
        </w:rPr>
      </w:pPr>
      <w:r w:rsidRPr="00B9352A">
        <w:rPr>
          <w:color w:val="auto"/>
          <w:sz w:val="20"/>
          <w:szCs w:val="20"/>
        </w:rPr>
        <w:t>Drøftelserne afrundes med en opsamling i plenum. Én fra hver g</w:t>
      </w:r>
      <w:r w:rsidR="0049703D">
        <w:rPr>
          <w:color w:val="auto"/>
          <w:sz w:val="20"/>
          <w:szCs w:val="20"/>
        </w:rPr>
        <w:t>ruppe fremlægger gruppens vigtig</w:t>
      </w:r>
      <w:r w:rsidRPr="00B9352A">
        <w:rPr>
          <w:color w:val="auto"/>
          <w:sz w:val="20"/>
          <w:szCs w:val="20"/>
        </w:rPr>
        <w:t>ste pointer.</w:t>
      </w:r>
    </w:p>
    <w:p w:rsidR="003C064A" w:rsidRDefault="003C064A" w:rsidP="0049703D">
      <w:pPr>
        <w:pStyle w:val="Default"/>
        <w:ind w:left="284"/>
        <w:rPr>
          <w:color w:val="auto"/>
          <w:sz w:val="20"/>
          <w:szCs w:val="20"/>
        </w:rPr>
      </w:pPr>
    </w:p>
    <w:p w:rsidR="003A6856" w:rsidRPr="0049703D" w:rsidRDefault="00971B3D" w:rsidP="0049703D">
      <w:pPr>
        <w:pStyle w:val="Listeafsnit"/>
        <w:numPr>
          <w:ilvl w:val="0"/>
          <w:numId w:val="23"/>
        </w:numPr>
        <w:ind w:left="284"/>
        <w:rPr>
          <w:b/>
        </w:rPr>
      </w:pPr>
      <w:r>
        <w:rPr>
          <w:b/>
        </w:rPr>
        <w:t>14.</w:t>
      </w:r>
      <w:r w:rsidR="0057277A">
        <w:rPr>
          <w:b/>
        </w:rPr>
        <w:t>30</w:t>
      </w:r>
      <w:r>
        <w:rPr>
          <w:b/>
        </w:rPr>
        <w:t xml:space="preserve">-14.45: </w:t>
      </w:r>
      <w:r w:rsidR="0088773E" w:rsidRPr="0049703D">
        <w:rPr>
          <w:b/>
        </w:rPr>
        <w:t xml:space="preserve">APV 2019 </w:t>
      </w:r>
      <w:r w:rsidR="0088773E">
        <w:t>–</w:t>
      </w:r>
      <w:r w:rsidR="0088773E" w:rsidRPr="0088773E">
        <w:t xml:space="preserve"> </w:t>
      </w:r>
      <w:r w:rsidR="00E51169">
        <w:t>beslutningspunkt</w:t>
      </w:r>
      <w:r w:rsidR="0088773E">
        <w:t xml:space="preserve"> </w:t>
      </w:r>
      <w:r w:rsidR="0088773E" w:rsidRPr="003C064A">
        <w:t>(Lars Bo)</w:t>
      </w:r>
    </w:p>
    <w:p w:rsidR="00971B3D" w:rsidRDefault="0088773E" w:rsidP="0049703D">
      <w:pPr>
        <w:pStyle w:val="Listeafsnit"/>
        <w:ind w:left="284"/>
        <w:rPr>
          <w:i/>
        </w:rPr>
      </w:pPr>
      <w:r>
        <w:rPr>
          <w:i/>
        </w:rPr>
        <w:t>Bilag</w:t>
      </w:r>
      <w:r w:rsidR="00DF34FF">
        <w:rPr>
          <w:i/>
        </w:rPr>
        <w:t xml:space="preserve"> 2</w:t>
      </w:r>
      <w:r w:rsidR="00971B3D">
        <w:rPr>
          <w:i/>
        </w:rPr>
        <w:t>: Sagsfremstilling vedr. APV 2019 opstart</w:t>
      </w:r>
    </w:p>
    <w:p w:rsidR="003A6856" w:rsidRDefault="0057277A" w:rsidP="0049703D">
      <w:pPr>
        <w:pStyle w:val="Listeafsnit"/>
        <w:ind w:left="284"/>
        <w:rPr>
          <w:i/>
        </w:rPr>
      </w:pPr>
      <w:r>
        <w:rPr>
          <w:i/>
        </w:rPr>
        <w:t>Bilag 2.1:</w:t>
      </w:r>
      <w:r w:rsidR="00405F57">
        <w:rPr>
          <w:i/>
        </w:rPr>
        <w:t xml:space="preserve"> </w:t>
      </w:r>
      <w:r w:rsidR="003A6856">
        <w:rPr>
          <w:i/>
        </w:rPr>
        <w:t>Tidsplan for APV 2019</w:t>
      </w:r>
    </w:p>
    <w:p w:rsidR="003A6856" w:rsidRDefault="003A6856" w:rsidP="003A6856">
      <w:pPr>
        <w:ind w:left="360"/>
        <w:rPr>
          <w:b/>
        </w:rPr>
      </w:pPr>
    </w:p>
    <w:p w:rsidR="00B9352A" w:rsidRDefault="003A6856" w:rsidP="003C064A">
      <w:pPr>
        <w:ind w:left="284"/>
      </w:pPr>
      <w:r w:rsidRPr="007B3D7E">
        <w:t xml:space="preserve">FAMU/FSU får i </w:t>
      </w:r>
      <w:r>
        <w:t>2018 en central rolle if</w:t>
      </w:r>
      <w:r w:rsidRPr="007B3D7E">
        <w:t>t. formulering af fakultetsspecifikke spørgsmål til APV-undersøgelse</w:t>
      </w:r>
      <w:r>
        <w:t>n, der</w:t>
      </w:r>
      <w:r w:rsidRPr="007B3D7E">
        <w:t xml:space="preserve"> finde</w:t>
      </w:r>
      <w:r>
        <w:t>r</w:t>
      </w:r>
      <w:r w:rsidRPr="007B3D7E">
        <w:t xml:space="preserve"> sted </w:t>
      </w:r>
      <w:r>
        <w:t>efter</w:t>
      </w:r>
      <w:r w:rsidRPr="007B3D7E">
        <w:t xml:space="preserve"> vinterferien 2019 (</w:t>
      </w:r>
      <w:r>
        <w:t>23. februar–13. marts 2019). Undersøgelsen indeholder både fysisk og psykisk APV, og resultater</w:t>
      </w:r>
      <w:r w:rsidR="00405F57">
        <w:t>ne vil fremgå af samme rapport.</w:t>
      </w:r>
    </w:p>
    <w:p w:rsidR="00405F57" w:rsidRDefault="00B9352A" w:rsidP="00405F57">
      <w:pPr>
        <w:ind w:left="284"/>
      </w:pPr>
      <w:r>
        <w:t>På nuværende tidspunkt er arbejde</w:t>
      </w:r>
      <w:r w:rsidR="00405F57">
        <w:t>t</w:t>
      </w:r>
      <w:r>
        <w:t xml:space="preserve"> med formulering af spørgeskemaet i gang. AU APV følgegruppen forestår dette arbejde sammen med Rambøll. </w:t>
      </w:r>
      <w:r w:rsidR="00405F57">
        <w:t>I forlængelse af dette</w:t>
      </w:r>
      <w:r>
        <w:t xml:space="preserve"> ønsker APV følgegruppen at teste spørgeskemaet. </w:t>
      </w:r>
      <w:r w:rsidR="00405F57">
        <w:t>Testen</w:t>
      </w:r>
      <w:r>
        <w:t xml:space="preserve"> vil finde sted i maj måned.</w:t>
      </w:r>
      <w:r w:rsidR="00405F57">
        <w:t xml:space="preserve"> </w:t>
      </w:r>
    </w:p>
    <w:p w:rsidR="00405F57" w:rsidRDefault="00405F57" w:rsidP="00405F57">
      <w:pPr>
        <w:ind w:left="284"/>
      </w:pPr>
    </w:p>
    <w:p w:rsidR="00405F57" w:rsidRDefault="002B42E9" w:rsidP="00405F57">
      <w:pPr>
        <w:ind w:left="284"/>
      </w:pPr>
      <w:r>
        <w:rPr>
          <w:b/>
        </w:rPr>
        <w:t xml:space="preserve">Indstilling: </w:t>
      </w:r>
      <w:r w:rsidR="00405F57">
        <w:t>FAMU/FSU bedes drøfte sagsfremstillingen og beslutte både samarbejdsform og testdeltagere for APV 2019.</w:t>
      </w:r>
    </w:p>
    <w:p w:rsidR="00B9352A" w:rsidRPr="00BD6FD3" w:rsidRDefault="00B9352A" w:rsidP="00B9352A"/>
    <w:p w:rsidR="003033D2" w:rsidRPr="003033D2" w:rsidRDefault="00971B3D" w:rsidP="00996AFC">
      <w:pPr>
        <w:pStyle w:val="Ingenafstand"/>
        <w:numPr>
          <w:ilvl w:val="0"/>
          <w:numId w:val="18"/>
        </w:numPr>
        <w:rPr>
          <w:rFonts w:ascii="Georgia" w:eastAsia="Times New Roman" w:hAnsi="Georgia"/>
          <w:b/>
          <w:sz w:val="20"/>
          <w:szCs w:val="20"/>
          <w:lang w:eastAsia="da-DK"/>
        </w:rPr>
      </w:pPr>
      <w:r>
        <w:rPr>
          <w:rFonts w:ascii="Georgia" w:eastAsia="Times New Roman" w:hAnsi="Georgia"/>
          <w:b/>
          <w:sz w:val="20"/>
          <w:szCs w:val="20"/>
          <w:lang w:eastAsia="da-DK"/>
        </w:rPr>
        <w:t xml:space="preserve">14.45-14.50: </w:t>
      </w:r>
      <w:r w:rsidR="003033D2" w:rsidRPr="003033D2">
        <w:rPr>
          <w:rFonts w:ascii="Georgia" w:eastAsia="Times New Roman" w:hAnsi="Georgia"/>
          <w:b/>
          <w:sz w:val="20"/>
          <w:szCs w:val="20"/>
          <w:lang w:eastAsia="da-DK"/>
        </w:rPr>
        <w:t>Kommunikation fra mødet</w:t>
      </w:r>
      <w:r w:rsidR="003033D2" w:rsidRPr="003033D2">
        <w:rPr>
          <w:rFonts w:ascii="Georgia" w:eastAsia="Times New Roman" w:hAnsi="Georgia"/>
          <w:sz w:val="20"/>
          <w:szCs w:val="20"/>
          <w:lang w:eastAsia="da-DK"/>
        </w:rPr>
        <w:t xml:space="preserve"> – beslutningspunkt (Lars Bo)</w:t>
      </w:r>
    </w:p>
    <w:p w:rsidR="003033D2" w:rsidRPr="003033D2" w:rsidRDefault="00405F57" w:rsidP="003033D2">
      <w:pPr>
        <w:pStyle w:val="Ingenafstand"/>
        <w:ind w:left="360"/>
        <w:rPr>
          <w:rFonts w:ascii="Georgia" w:eastAsia="Times New Roman" w:hAnsi="Georgia"/>
          <w:sz w:val="20"/>
          <w:szCs w:val="20"/>
          <w:lang w:eastAsia="da-DK"/>
        </w:rPr>
      </w:pPr>
      <w:r>
        <w:rPr>
          <w:rFonts w:ascii="Georgia" w:eastAsia="Times New Roman" w:hAnsi="Georgia"/>
          <w:sz w:val="20"/>
          <w:szCs w:val="20"/>
          <w:lang w:eastAsia="da-DK"/>
        </w:rPr>
        <w:t xml:space="preserve">FAMU/FSU beslutter, hvad der </w:t>
      </w:r>
      <w:r w:rsidR="003033D2" w:rsidRPr="003033D2">
        <w:rPr>
          <w:rFonts w:ascii="Georgia" w:eastAsia="Times New Roman" w:hAnsi="Georgia"/>
          <w:sz w:val="20"/>
          <w:szCs w:val="20"/>
          <w:lang w:eastAsia="da-DK"/>
        </w:rPr>
        <w:t>skal kommunikeres fra mødet.</w:t>
      </w:r>
    </w:p>
    <w:p w:rsidR="003033D2" w:rsidRPr="003033D2" w:rsidRDefault="003033D2" w:rsidP="003033D2">
      <w:pPr>
        <w:pStyle w:val="Ingenafstand"/>
        <w:ind w:left="360"/>
        <w:rPr>
          <w:rFonts w:ascii="Georgia" w:eastAsia="Times New Roman" w:hAnsi="Georgia"/>
          <w:sz w:val="20"/>
          <w:szCs w:val="20"/>
          <w:lang w:eastAsia="da-DK"/>
        </w:rPr>
      </w:pPr>
    </w:p>
    <w:p w:rsidR="00996AFC" w:rsidRPr="003033D2" w:rsidRDefault="00971B3D" w:rsidP="00996AFC">
      <w:pPr>
        <w:pStyle w:val="Ingenafstand"/>
        <w:numPr>
          <w:ilvl w:val="0"/>
          <w:numId w:val="18"/>
        </w:numPr>
        <w:rPr>
          <w:rFonts w:ascii="Georgia" w:eastAsia="Times New Roman" w:hAnsi="Georgia"/>
          <w:b/>
          <w:color w:val="808080" w:themeColor="background1" w:themeShade="80"/>
          <w:sz w:val="20"/>
          <w:szCs w:val="20"/>
          <w:lang w:eastAsia="da-DK"/>
        </w:rPr>
      </w:pPr>
      <w:r>
        <w:rPr>
          <w:rFonts w:ascii="Georgia" w:eastAsia="Times New Roman" w:hAnsi="Georgia"/>
          <w:b/>
          <w:sz w:val="20"/>
          <w:szCs w:val="20"/>
          <w:lang w:eastAsia="da-DK"/>
        </w:rPr>
        <w:t xml:space="preserve">14.50-14.55: </w:t>
      </w:r>
      <w:r w:rsidR="00996AFC" w:rsidRPr="003033D2">
        <w:rPr>
          <w:rFonts w:ascii="Georgia" w:eastAsia="Times New Roman" w:hAnsi="Georgia"/>
          <w:b/>
          <w:sz w:val="20"/>
          <w:szCs w:val="20"/>
          <w:lang w:eastAsia="da-DK"/>
        </w:rPr>
        <w:t>Eventuelt</w:t>
      </w:r>
    </w:p>
    <w:p w:rsidR="0049703D" w:rsidRPr="003033D2" w:rsidRDefault="0049703D" w:rsidP="0049703D">
      <w:pPr>
        <w:pStyle w:val="Ingenafstand"/>
        <w:ind w:left="360"/>
        <w:rPr>
          <w:rFonts w:ascii="Georgia" w:eastAsia="Times New Roman" w:hAnsi="Georgia"/>
          <w:b/>
          <w:color w:val="808080" w:themeColor="background1" w:themeShade="80"/>
          <w:sz w:val="20"/>
          <w:szCs w:val="20"/>
          <w:lang w:eastAsia="da-DK"/>
        </w:rPr>
      </w:pPr>
    </w:p>
    <w:p w:rsidR="00996AFC" w:rsidRPr="003033D2" w:rsidRDefault="00971B3D" w:rsidP="00996AFC">
      <w:pPr>
        <w:pStyle w:val="Ingenafstand"/>
        <w:numPr>
          <w:ilvl w:val="0"/>
          <w:numId w:val="18"/>
        </w:numPr>
        <w:rPr>
          <w:rFonts w:ascii="Georgia" w:eastAsia="Times New Roman" w:hAnsi="Georgia"/>
          <w:b/>
          <w:sz w:val="20"/>
          <w:szCs w:val="20"/>
          <w:lang w:eastAsia="da-DK"/>
        </w:rPr>
      </w:pPr>
      <w:r>
        <w:rPr>
          <w:rFonts w:ascii="Georgia" w:eastAsia="Times New Roman" w:hAnsi="Georgia"/>
          <w:b/>
          <w:sz w:val="20"/>
          <w:szCs w:val="20"/>
          <w:lang w:eastAsia="da-DK"/>
        </w:rPr>
        <w:t xml:space="preserve">14.55-15.00: </w:t>
      </w:r>
      <w:r w:rsidR="00996AFC" w:rsidRPr="003033D2">
        <w:rPr>
          <w:rFonts w:ascii="Georgia" w:eastAsia="Times New Roman" w:hAnsi="Georgia"/>
          <w:b/>
          <w:sz w:val="20"/>
          <w:szCs w:val="20"/>
          <w:lang w:eastAsia="da-DK"/>
        </w:rPr>
        <w:t>Næste møde</w:t>
      </w:r>
    </w:p>
    <w:p w:rsidR="0049703D" w:rsidRPr="003033D2" w:rsidRDefault="0049703D" w:rsidP="00996AFC">
      <w:pPr>
        <w:pStyle w:val="Ingenafstand"/>
        <w:ind w:left="360"/>
        <w:rPr>
          <w:rFonts w:ascii="Georgia" w:eastAsia="Times New Roman" w:hAnsi="Georgia"/>
          <w:sz w:val="20"/>
          <w:szCs w:val="20"/>
          <w:lang w:eastAsia="da-DK"/>
        </w:rPr>
      </w:pPr>
      <w:r w:rsidRPr="00511076">
        <w:rPr>
          <w:rFonts w:ascii="Georgia" w:eastAsia="Times New Roman" w:hAnsi="Georgia"/>
          <w:sz w:val="20"/>
          <w:szCs w:val="20"/>
          <w:lang w:eastAsia="da-DK"/>
        </w:rPr>
        <w:t>Næste FAMU/FSU-møde finder sted 24. september 2018.</w:t>
      </w:r>
    </w:p>
    <w:sectPr w:rsidR="0049703D" w:rsidRPr="003033D2" w:rsidSect="003033D2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064" w:rsidRDefault="00622064">
      <w:r>
        <w:separator/>
      </w:r>
    </w:p>
  </w:endnote>
  <w:endnote w:type="continuationSeparator" w:id="0">
    <w:p w:rsidR="00622064" w:rsidRDefault="00622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A028CBE-3FCE-448A-A73F-D284BA1DEB7E}"/>
    <w:embedBold r:id="rId2" w:fontKey="{075E147A-6D9C-4C38-9E22-159126080D20}"/>
    <w:embedItalic r:id="rId3" w:fontKey="{BF2101C1-1C24-48D6-9B9D-8F1180210906}"/>
    <w:embedBoldItalic r:id="rId4" w:fontKey="{BC18AAC0-2C9D-48EB-A966-053ABCD7AB8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altName w:val="AU Passata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79B13EE3-D5AF-4C58-AE5B-2AC75AF1FD7E}"/>
    <w:embedBold r:id="rId6" w:fontKey="{90741C36-9411-4DB8-A910-BED1F5DF8F62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C8336CF-5D67-40EA-944C-A056F89189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3B5CB45-4AF3-481B-ADF9-AB6F8CC1694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253CD41A-EB23-4C46-BCE9-AAF17F85B5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3A9E49BE-8C16-4B61-9EAF-48CF6DBB19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65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970717035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071705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5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66" w:name="OFF_UnitName"/>
          <w:bookmarkStart w:id="67" w:name="OFF_UnitName_HIF"/>
          <w:r>
            <w:t>Udvikling &amp; Arbejdsmiljø</w:t>
          </w:r>
          <w:bookmarkEnd w:id="66"/>
        </w:p>
        <w:p w:rsidR="00B704CF" w:rsidRPr="009224E3" w:rsidRDefault="00B704CF" w:rsidP="008F47F2">
          <w:pPr>
            <w:pStyle w:val="Template-Address"/>
          </w:pPr>
          <w:bookmarkStart w:id="68" w:name="LAN_AU"/>
          <w:bookmarkEnd w:id="67"/>
          <w:r>
            <w:t>Aarhus Universitet</w:t>
          </w:r>
          <w:bookmarkEnd w:id="68"/>
        </w:p>
        <w:p w:rsidR="00B704CF" w:rsidRPr="009224E3" w:rsidRDefault="00B704CF" w:rsidP="008F47F2">
          <w:pPr>
            <w:pStyle w:val="Template-Address"/>
          </w:pPr>
          <w:bookmarkStart w:id="69" w:name="OFF_AddressComputed"/>
          <w:r>
            <w:t>Jens Baggesens Vej 53</w:t>
          </w:r>
          <w:r>
            <w:br/>
            <w:t>8200 Aarhus N</w:t>
          </w:r>
          <w:bookmarkEnd w:id="69"/>
        </w:p>
      </w:tc>
      <w:tc>
        <w:tcPr>
          <w:tcW w:w="2591" w:type="dxa"/>
          <w:vAlign w:val="bottom"/>
        </w:tcPr>
        <w:p w:rsidR="00B704CF" w:rsidRPr="00622064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0" w:name="LAN_Tel"/>
          <w:bookmarkStart w:id="71" w:name="OFF_Phone_HIF"/>
          <w:r w:rsidRPr="00622064">
            <w:rPr>
              <w:lang w:val="en-US"/>
            </w:rPr>
            <w:t>Tlf.:</w:t>
          </w:r>
          <w:bookmarkEnd w:id="70"/>
          <w:r w:rsidRPr="00622064">
            <w:rPr>
              <w:lang w:val="en-US"/>
            </w:rPr>
            <w:t xml:space="preserve"> </w:t>
          </w:r>
          <w:bookmarkStart w:id="72" w:name="OFF_Phone"/>
          <w:r w:rsidRPr="00622064">
            <w:rPr>
              <w:lang w:val="en-US"/>
            </w:rPr>
            <w:t>+45 8715 0000</w:t>
          </w:r>
          <w:bookmarkEnd w:id="72"/>
        </w:p>
        <w:p w:rsidR="00B704CF" w:rsidRPr="00622064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3" w:name="LAN_Fax"/>
          <w:bookmarkStart w:id="74" w:name="OFF_Fax_HIF"/>
          <w:bookmarkEnd w:id="71"/>
          <w:r w:rsidRPr="00622064">
            <w:rPr>
              <w:lang w:val="en-US"/>
            </w:rPr>
            <w:t>Fax:</w:t>
          </w:r>
          <w:bookmarkEnd w:id="73"/>
          <w:r w:rsidRPr="00622064">
            <w:rPr>
              <w:lang w:val="en-US"/>
            </w:rPr>
            <w:t xml:space="preserve"> </w:t>
          </w:r>
          <w:bookmarkStart w:id="75" w:name="OFF_Fax"/>
          <w:r w:rsidRPr="00622064">
            <w:rPr>
              <w:lang w:val="en-US"/>
            </w:rPr>
            <w:t>+45 8715 0612</w:t>
          </w:r>
          <w:bookmarkEnd w:id="75"/>
        </w:p>
        <w:p w:rsidR="00B704CF" w:rsidRPr="00622064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6" w:name="OFF_Email_HIF"/>
          <w:bookmarkEnd w:id="74"/>
          <w:r w:rsidRPr="00622064">
            <w:rPr>
              <w:lang w:val="en-US"/>
            </w:rPr>
            <w:t xml:space="preserve">E-mail: </w:t>
          </w:r>
          <w:bookmarkStart w:id="77" w:name="OFF_Email"/>
          <w:r w:rsidRPr="00622064">
            <w:rPr>
              <w:lang w:val="en-US"/>
            </w:rPr>
            <w:t>hr@au.dk</w:t>
          </w:r>
          <w:bookmarkEnd w:id="77"/>
        </w:p>
        <w:p w:rsidR="00B704CF" w:rsidRPr="009224E3" w:rsidRDefault="00B704CF" w:rsidP="008F47F2">
          <w:pPr>
            <w:pStyle w:val="Template-Address"/>
            <w:jc w:val="right"/>
          </w:pPr>
          <w:bookmarkStart w:id="78" w:name="OFF_wwwComputed_HIF"/>
          <w:bookmarkEnd w:id="76"/>
          <w:r>
            <w:t xml:space="preserve">Web: </w:t>
          </w:r>
          <w:bookmarkStart w:id="79" w:name="OFF_wwwComputed"/>
          <w:r>
            <w:t>www.au.dk</w:t>
          </w:r>
          <w:bookmarkEnd w:id="78"/>
          <w:bookmarkEnd w:id="79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064" w:rsidRDefault="00622064">
      <w:r>
        <w:separator/>
      </w:r>
    </w:p>
  </w:footnote>
  <w:footnote w:type="continuationSeparator" w:id="0">
    <w:p w:rsidR="00622064" w:rsidRDefault="00622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7071703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6D6797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970717032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1" w:name="CUS_DocumentName_1"/>
                          <w:r>
                            <w:t>Dagsorden</w:t>
                          </w:r>
                          <w:bookmarkEnd w:id="11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2" w:name="USR_Name_2"/>
                          <w:r>
                            <w:t>Pernille Leth</w:t>
                          </w:r>
                          <w:bookmarkStart w:id="13" w:name="USR_Name_2_HIF"/>
                          <w:bookmarkEnd w:id="12"/>
                        </w:p>
                        <w:bookmarkEnd w:id="13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4" w:name="LAN_Date_1"/>
                          <w:r>
                            <w:t>Dato</w:t>
                          </w:r>
                          <w:bookmarkEnd w:id="14"/>
                          <w:r>
                            <w:t xml:space="preserve">: </w:t>
                          </w:r>
                          <w:bookmarkStart w:id="15" w:name="Date_DateCustomE"/>
                          <w:r w:rsidR="005018CF">
                            <w:t>12</w:t>
                          </w:r>
                          <w:r w:rsidR="00343BE0">
                            <w:t xml:space="preserve">. </w:t>
                          </w:r>
                          <w:r w:rsidR="005018CF">
                            <w:t>april</w:t>
                          </w:r>
                          <w:r>
                            <w:t xml:space="preserve"> 2018</w:t>
                          </w:r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_1"/>
                          <w:bookmarkStart w:id="1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_1"/>
                          <w:bookmarkEnd w:id="1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_1"/>
                          <w:bookmarkStart w:id="20" w:name="FLD_Reference_1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_1"/>
                          <w:bookmarkEnd w:id="21"/>
                        </w:p>
                        <w:bookmarkEnd w:id="20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970717036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_1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B5D9D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B5D9D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3" w:name="CUS_DocumentName_1"/>
                    <w:r>
                      <w:t>Dagsorden</w:t>
                    </w:r>
                    <w:bookmarkEnd w:id="23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4" w:name="USR_Name_2"/>
                    <w:r>
                      <w:t>Pernille Leth</w:t>
                    </w:r>
                    <w:bookmarkStart w:id="25" w:name="USR_Name_2_HIF"/>
                    <w:bookmarkEnd w:id="24"/>
                  </w:p>
                  <w:bookmarkEnd w:id="25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6" w:name="LAN_Date_1"/>
                    <w:r>
                      <w:t>Dato</w:t>
                    </w:r>
                    <w:bookmarkEnd w:id="26"/>
                    <w:r>
                      <w:t xml:space="preserve">: </w:t>
                    </w:r>
                    <w:bookmarkStart w:id="27" w:name="Date_DateCustomE"/>
                    <w:r w:rsidR="005018CF">
                      <w:t>12</w:t>
                    </w:r>
                    <w:r w:rsidR="00343BE0">
                      <w:t xml:space="preserve">. </w:t>
                    </w:r>
                    <w:r w:rsidR="005018CF">
                      <w:t>april</w:t>
                    </w:r>
                    <w:r>
                      <w:t xml:space="preserve"> 2018</w:t>
                    </w:r>
                    <w:bookmarkEnd w:id="27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Sagsnr_1"/>
                    <w:bookmarkStart w:id="29" w:name="FLD_Sagsnummer_1_HIF"/>
                    <w:r>
                      <w:rPr>
                        <w:vanish/>
                      </w:rPr>
                      <w:t>Sags nr</w:t>
                    </w:r>
                    <w:bookmarkEnd w:id="28"/>
                    <w:r>
                      <w:rPr>
                        <w:vanish/>
                      </w:rPr>
                      <w:t xml:space="preserve">.: </w:t>
                    </w:r>
                    <w:bookmarkStart w:id="30" w:name="FLD_Sagsnummer_1"/>
                    <w:bookmarkEnd w:id="30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1" w:name="LAN_Ref_1"/>
                    <w:bookmarkStart w:id="32" w:name="FLD_Reference_1_HIF"/>
                    <w:bookmarkEnd w:id="29"/>
                    <w:r>
                      <w:rPr>
                        <w:vanish/>
                      </w:rPr>
                      <w:t>Ref</w:t>
                    </w:r>
                    <w:bookmarkEnd w:id="31"/>
                    <w:r>
                      <w:rPr>
                        <w:vanish/>
                      </w:rPr>
                      <w:t xml:space="preserve">: </w:t>
                    </w:r>
                    <w:bookmarkStart w:id="33" w:name="FLD_Reference_1"/>
                    <w:bookmarkEnd w:id="33"/>
                  </w:p>
                  <w:bookmarkEnd w:id="32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970717036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4" w:name="LAN_Page_1"/>
                    <w:r>
                      <w:t>Side</w:t>
                    </w:r>
                    <w:bookmarkEnd w:id="34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B5D9D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B5D9D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5" w:name="OFF_Logo1AComputed"/>
                          <w:bookmarkStart w:id="36" w:name="OFF_Logo1AComputed_HIF"/>
                          <w:bookmarkEnd w:id="3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2AComputed"/>
                          <w:bookmarkStart w:id="38" w:name="OFF_Logo2AComputed_HIF"/>
                          <w:bookmarkEnd w:id="36"/>
                          <w:bookmarkEnd w:id="37"/>
                          <w:bookmarkEnd w:id="3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7071703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24313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9" w:name="OFF_Logo3AComputed"/>
                          <w:bookmarkStart w:id="40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707170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41" w:name="CUS_DocumentName"/>
                          <w:r>
                            <w:t>Dagsorden</w:t>
                          </w:r>
                          <w:bookmarkEnd w:id="41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42" w:name="USR_Name"/>
                          <w:r>
                            <w:t>Pernille Leth</w:t>
                          </w:r>
                          <w:bookmarkStart w:id="43" w:name="USR_Name_HIF"/>
                          <w:bookmarkEnd w:id="42"/>
                        </w:p>
                        <w:bookmarkEnd w:id="43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4" w:name="LAN_Date"/>
                          <w:r>
                            <w:t>Dato</w:t>
                          </w:r>
                          <w:bookmarkEnd w:id="44"/>
                          <w:r>
                            <w:t xml:space="preserve">: </w:t>
                          </w:r>
                          <w:bookmarkStart w:id="45" w:name="Date_DateCustomA"/>
                          <w:r w:rsidR="005018CF">
                            <w:t>12</w:t>
                          </w:r>
                          <w:r>
                            <w:t>.</w:t>
                          </w:r>
                          <w:r w:rsidR="00343BE0">
                            <w:t xml:space="preserve"> </w:t>
                          </w:r>
                          <w:r w:rsidR="005018CF">
                            <w:t>april</w:t>
                          </w:r>
                          <w:r>
                            <w:t xml:space="preserve"> 2018</w:t>
                          </w:r>
                          <w:bookmarkEnd w:id="45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6" w:name="LAN_Sagsnr"/>
                          <w:bookmarkStart w:id="47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8" w:name="FLD_Sagsnummer"/>
                          <w:bookmarkEnd w:id="48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9" w:name="LAN_Ref"/>
                          <w:bookmarkStart w:id="50" w:name="FLD_Reference_HIF"/>
                          <w:bookmarkEnd w:id="47"/>
                          <w:r>
                            <w:rPr>
                              <w:vanish/>
                            </w:rPr>
                            <w:t>Ref</w:t>
                          </w:r>
                          <w:bookmarkEnd w:id="4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1" w:name="FLD_Reference"/>
                          <w:bookmarkEnd w:id="51"/>
                        </w:p>
                        <w:bookmarkEnd w:id="50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970717037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2" w:name="LAN_Page"/>
                          <w:r>
                            <w:t>Side</w:t>
                          </w:r>
                          <w:bookmarkEnd w:id="52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B5D9D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B5D9D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53" w:name="CUS_DocumentName"/>
                    <w:r>
                      <w:t>Dagsorden</w:t>
                    </w:r>
                    <w:bookmarkEnd w:id="53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54" w:name="USR_Name"/>
                    <w:r>
                      <w:t>Pernille Leth</w:t>
                    </w:r>
                    <w:bookmarkStart w:id="55" w:name="USR_Name_HIF"/>
                    <w:bookmarkEnd w:id="54"/>
                  </w:p>
                  <w:bookmarkEnd w:id="55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6" w:name="LAN_Date"/>
                    <w:r>
                      <w:t>Dato</w:t>
                    </w:r>
                    <w:bookmarkEnd w:id="56"/>
                    <w:r>
                      <w:t xml:space="preserve">: </w:t>
                    </w:r>
                    <w:bookmarkStart w:id="57" w:name="Date_DateCustomA"/>
                    <w:r w:rsidR="005018CF">
                      <w:t>12</w:t>
                    </w:r>
                    <w:r>
                      <w:t>.</w:t>
                    </w:r>
                    <w:r w:rsidR="00343BE0">
                      <w:t xml:space="preserve"> </w:t>
                    </w:r>
                    <w:r w:rsidR="005018CF">
                      <w:t>april</w:t>
                    </w:r>
                    <w:r>
                      <w:t xml:space="preserve"> 2018</w:t>
                    </w:r>
                    <w:bookmarkEnd w:id="57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8" w:name="LAN_Sagsnr"/>
                    <w:bookmarkStart w:id="59" w:name="FLD_Sagsnummer_HIF"/>
                    <w:r>
                      <w:rPr>
                        <w:vanish/>
                      </w:rPr>
                      <w:t>Sags nr</w:t>
                    </w:r>
                    <w:bookmarkEnd w:id="58"/>
                    <w:r>
                      <w:rPr>
                        <w:vanish/>
                      </w:rPr>
                      <w:t xml:space="preserve">.: </w:t>
                    </w:r>
                    <w:bookmarkStart w:id="60" w:name="FLD_Sagsnummer"/>
                    <w:bookmarkEnd w:id="60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1" w:name="LAN_Ref"/>
                    <w:bookmarkStart w:id="62" w:name="FLD_Reference_HIF"/>
                    <w:bookmarkEnd w:id="59"/>
                    <w:r>
                      <w:rPr>
                        <w:vanish/>
                      </w:rPr>
                      <w:t>Ref</w:t>
                    </w:r>
                    <w:bookmarkEnd w:id="61"/>
                    <w:r>
                      <w:rPr>
                        <w:vanish/>
                      </w:rPr>
                      <w:t xml:space="preserve">: </w:t>
                    </w:r>
                    <w:bookmarkStart w:id="63" w:name="FLD_Reference"/>
                    <w:bookmarkEnd w:id="63"/>
                  </w:p>
                  <w:bookmarkEnd w:id="62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970717037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64" w:name="LAN_Page"/>
                    <w:r>
                      <w:t>Side</w:t>
                    </w:r>
                    <w:bookmarkEnd w:id="64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B5D9D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B5D9D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4E5A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79626B6"/>
    <w:multiLevelType w:val="hybridMultilevel"/>
    <w:tmpl w:val="53681460"/>
    <w:lvl w:ilvl="0" w:tplc="040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3D15AD5"/>
    <w:multiLevelType w:val="hybridMultilevel"/>
    <w:tmpl w:val="E414618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30835D58"/>
    <w:multiLevelType w:val="hybridMultilevel"/>
    <w:tmpl w:val="EEFA93E2"/>
    <w:lvl w:ilvl="0" w:tplc="0406000F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7" w:hanging="360"/>
      </w:pPr>
    </w:lvl>
    <w:lvl w:ilvl="2" w:tplc="0406001B" w:tentative="1">
      <w:start w:val="1"/>
      <w:numFmt w:val="lowerRoman"/>
      <w:lvlText w:val="%3."/>
      <w:lvlJc w:val="right"/>
      <w:pPr>
        <w:ind w:left="2197" w:hanging="180"/>
      </w:pPr>
    </w:lvl>
    <w:lvl w:ilvl="3" w:tplc="0406000F" w:tentative="1">
      <w:start w:val="1"/>
      <w:numFmt w:val="decimal"/>
      <w:lvlText w:val="%4."/>
      <w:lvlJc w:val="left"/>
      <w:pPr>
        <w:ind w:left="2917" w:hanging="360"/>
      </w:pPr>
    </w:lvl>
    <w:lvl w:ilvl="4" w:tplc="04060019" w:tentative="1">
      <w:start w:val="1"/>
      <w:numFmt w:val="lowerLetter"/>
      <w:lvlText w:val="%5."/>
      <w:lvlJc w:val="left"/>
      <w:pPr>
        <w:ind w:left="3637" w:hanging="360"/>
      </w:pPr>
    </w:lvl>
    <w:lvl w:ilvl="5" w:tplc="0406001B" w:tentative="1">
      <w:start w:val="1"/>
      <w:numFmt w:val="lowerRoman"/>
      <w:lvlText w:val="%6."/>
      <w:lvlJc w:val="right"/>
      <w:pPr>
        <w:ind w:left="4357" w:hanging="180"/>
      </w:pPr>
    </w:lvl>
    <w:lvl w:ilvl="6" w:tplc="0406000F" w:tentative="1">
      <w:start w:val="1"/>
      <w:numFmt w:val="decimal"/>
      <w:lvlText w:val="%7."/>
      <w:lvlJc w:val="left"/>
      <w:pPr>
        <w:ind w:left="5077" w:hanging="360"/>
      </w:pPr>
    </w:lvl>
    <w:lvl w:ilvl="7" w:tplc="04060019" w:tentative="1">
      <w:start w:val="1"/>
      <w:numFmt w:val="lowerLetter"/>
      <w:lvlText w:val="%8."/>
      <w:lvlJc w:val="left"/>
      <w:pPr>
        <w:ind w:left="5797" w:hanging="360"/>
      </w:pPr>
    </w:lvl>
    <w:lvl w:ilvl="8" w:tplc="0406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73773E0"/>
    <w:multiLevelType w:val="hybridMultilevel"/>
    <w:tmpl w:val="CCD48298"/>
    <w:lvl w:ilvl="0" w:tplc="92147D0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03F7EFD"/>
    <w:multiLevelType w:val="hybridMultilevel"/>
    <w:tmpl w:val="09BE2806"/>
    <w:lvl w:ilvl="0" w:tplc="D1FC5526">
      <w:start w:val="2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54FA3579"/>
    <w:multiLevelType w:val="hybridMultilevel"/>
    <w:tmpl w:val="2982AC5E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 w15:restartNumberingAfterBreak="0">
    <w:nsid w:val="6AD07D50"/>
    <w:multiLevelType w:val="hybridMultilevel"/>
    <w:tmpl w:val="7BC6D1EA"/>
    <w:lvl w:ilvl="0" w:tplc="9F82C55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B5452F5"/>
    <w:multiLevelType w:val="hybridMultilevel"/>
    <w:tmpl w:val="83DACF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DB0AC8"/>
    <w:multiLevelType w:val="hybridMultilevel"/>
    <w:tmpl w:val="7B9EB7E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6" w15:restartNumberingAfterBreak="0">
    <w:nsid w:val="7EDC1E7A"/>
    <w:multiLevelType w:val="hybridMultilevel"/>
    <w:tmpl w:val="7E9A801E"/>
    <w:lvl w:ilvl="0" w:tplc="A8902CF0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7" w:hanging="360"/>
      </w:pPr>
    </w:lvl>
    <w:lvl w:ilvl="2" w:tplc="0406001B" w:tentative="1">
      <w:start w:val="1"/>
      <w:numFmt w:val="lowerRoman"/>
      <w:lvlText w:val="%3."/>
      <w:lvlJc w:val="right"/>
      <w:pPr>
        <w:ind w:left="2197" w:hanging="180"/>
      </w:pPr>
    </w:lvl>
    <w:lvl w:ilvl="3" w:tplc="0406000F" w:tentative="1">
      <w:start w:val="1"/>
      <w:numFmt w:val="decimal"/>
      <w:lvlText w:val="%4."/>
      <w:lvlJc w:val="left"/>
      <w:pPr>
        <w:ind w:left="2917" w:hanging="360"/>
      </w:pPr>
    </w:lvl>
    <w:lvl w:ilvl="4" w:tplc="04060019" w:tentative="1">
      <w:start w:val="1"/>
      <w:numFmt w:val="lowerLetter"/>
      <w:lvlText w:val="%5."/>
      <w:lvlJc w:val="left"/>
      <w:pPr>
        <w:ind w:left="3637" w:hanging="360"/>
      </w:pPr>
    </w:lvl>
    <w:lvl w:ilvl="5" w:tplc="0406001B" w:tentative="1">
      <w:start w:val="1"/>
      <w:numFmt w:val="lowerRoman"/>
      <w:lvlText w:val="%6."/>
      <w:lvlJc w:val="right"/>
      <w:pPr>
        <w:ind w:left="4357" w:hanging="180"/>
      </w:pPr>
    </w:lvl>
    <w:lvl w:ilvl="6" w:tplc="0406000F" w:tentative="1">
      <w:start w:val="1"/>
      <w:numFmt w:val="decimal"/>
      <w:lvlText w:val="%7."/>
      <w:lvlJc w:val="left"/>
      <w:pPr>
        <w:ind w:left="5077" w:hanging="360"/>
      </w:pPr>
    </w:lvl>
    <w:lvl w:ilvl="7" w:tplc="04060019" w:tentative="1">
      <w:start w:val="1"/>
      <w:numFmt w:val="lowerLetter"/>
      <w:lvlText w:val="%8."/>
      <w:lvlJc w:val="left"/>
      <w:pPr>
        <w:ind w:left="5797" w:hanging="360"/>
      </w:pPr>
    </w:lvl>
    <w:lvl w:ilvl="8" w:tplc="0406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2"/>
  </w:num>
  <w:num w:numId="2">
    <w:abstractNumId w:val="19"/>
  </w:num>
  <w:num w:numId="3">
    <w:abstractNumId w:val="11"/>
  </w:num>
  <w:num w:numId="4">
    <w:abstractNumId w:val="17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5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1"/>
  </w:num>
  <w:num w:numId="16">
    <w:abstractNumId w:val="25"/>
  </w:num>
  <w:num w:numId="17">
    <w:abstractNumId w:val="23"/>
  </w:num>
  <w:num w:numId="18">
    <w:abstractNumId w:val="22"/>
  </w:num>
  <w:num w:numId="19">
    <w:abstractNumId w:val="26"/>
  </w:num>
  <w:num w:numId="20">
    <w:abstractNumId w:val="16"/>
  </w:num>
  <w:num w:numId="21">
    <w:abstractNumId w:val="18"/>
  </w:num>
  <w:num w:numId="22">
    <w:abstractNumId w:val="9"/>
  </w:num>
  <w:num w:numId="23">
    <w:abstractNumId w:val="14"/>
  </w:num>
  <w:num w:numId="24">
    <w:abstractNumId w:val="24"/>
  </w:num>
  <w:num w:numId="25">
    <w:abstractNumId w:val="8"/>
  </w:num>
  <w:num w:numId="26">
    <w:abstractNumId w:val="10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3266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5211B"/>
    <w:rsid w:val="0026120C"/>
    <w:rsid w:val="00283F13"/>
    <w:rsid w:val="002A1C39"/>
    <w:rsid w:val="002A4418"/>
    <w:rsid w:val="002B1765"/>
    <w:rsid w:val="002B42E9"/>
    <w:rsid w:val="002C565F"/>
    <w:rsid w:val="002D5E62"/>
    <w:rsid w:val="002E07F2"/>
    <w:rsid w:val="002E326D"/>
    <w:rsid w:val="002E6EB1"/>
    <w:rsid w:val="002F51EF"/>
    <w:rsid w:val="002F6A87"/>
    <w:rsid w:val="003033D2"/>
    <w:rsid w:val="00307472"/>
    <w:rsid w:val="00307E90"/>
    <w:rsid w:val="00315669"/>
    <w:rsid w:val="00333BC8"/>
    <w:rsid w:val="00343BE0"/>
    <w:rsid w:val="00356669"/>
    <w:rsid w:val="00364895"/>
    <w:rsid w:val="00374590"/>
    <w:rsid w:val="00383838"/>
    <w:rsid w:val="00394ADB"/>
    <w:rsid w:val="00395BF2"/>
    <w:rsid w:val="003A022B"/>
    <w:rsid w:val="003A6856"/>
    <w:rsid w:val="003B0624"/>
    <w:rsid w:val="003B7BF5"/>
    <w:rsid w:val="003C064A"/>
    <w:rsid w:val="003E6170"/>
    <w:rsid w:val="003F33BA"/>
    <w:rsid w:val="0040214D"/>
    <w:rsid w:val="00405F57"/>
    <w:rsid w:val="004143CC"/>
    <w:rsid w:val="004170D8"/>
    <w:rsid w:val="00430307"/>
    <w:rsid w:val="00435363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9703D"/>
    <w:rsid w:val="004A24AE"/>
    <w:rsid w:val="004A66E6"/>
    <w:rsid w:val="004B06E9"/>
    <w:rsid w:val="004C0A82"/>
    <w:rsid w:val="004C208C"/>
    <w:rsid w:val="004D6D41"/>
    <w:rsid w:val="004E03A6"/>
    <w:rsid w:val="004F0741"/>
    <w:rsid w:val="004F4341"/>
    <w:rsid w:val="004F7B82"/>
    <w:rsid w:val="005018CF"/>
    <w:rsid w:val="00504494"/>
    <w:rsid w:val="0050605B"/>
    <w:rsid w:val="00507AF4"/>
    <w:rsid w:val="00511076"/>
    <w:rsid w:val="005162F5"/>
    <w:rsid w:val="00523163"/>
    <w:rsid w:val="00524DD1"/>
    <w:rsid w:val="00547ACA"/>
    <w:rsid w:val="00554EE2"/>
    <w:rsid w:val="0057277A"/>
    <w:rsid w:val="005802EE"/>
    <w:rsid w:val="00583EAB"/>
    <w:rsid w:val="00583F09"/>
    <w:rsid w:val="00585BE9"/>
    <w:rsid w:val="005A5218"/>
    <w:rsid w:val="005D09F9"/>
    <w:rsid w:val="005D3C7F"/>
    <w:rsid w:val="005E6CB9"/>
    <w:rsid w:val="005F55D0"/>
    <w:rsid w:val="006021AE"/>
    <w:rsid w:val="00622064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23AE"/>
    <w:rsid w:val="00757BDC"/>
    <w:rsid w:val="00772EAE"/>
    <w:rsid w:val="0078788A"/>
    <w:rsid w:val="00795523"/>
    <w:rsid w:val="007955B4"/>
    <w:rsid w:val="007B3BCA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8773E"/>
    <w:rsid w:val="00896541"/>
    <w:rsid w:val="008A28B2"/>
    <w:rsid w:val="008B14BE"/>
    <w:rsid w:val="008B6C28"/>
    <w:rsid w:val="008C171C"/>
    <w:rsid w:val="008F025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1B3D"/>
    <w:rsid w:val="00984F0F"/>
    <w:rsid w:val="009859DF"/>
    <w:rsid w:val="00986482"/>
    <w:rsid w:val="00996AFC"/>
    <w:rsid w:val="009A0EC4"/>
    <w:rsid w:val="009C107E"/>
    <w:rsid w:val="009C1F6E"/>
    <w:rsid w:val="009C21B4"/>
    <w:rsid w:val="009C3A4A"/>
    <w:rsid w:val="009D15A7"/>
    <w:rsid w:val="009E4C59"/>
    <w:rsid w:val="009E58A0"/>
    <w:rsid w:val="009E5DF7"/>
    <w:rsid w:val="009E6C0C"/>
    <w:rsid w:val="009E7AF4"/>
    <w:rsid w:val="00A028ED"/>
    <w:rsid w:val="00A11327"/>
    <w:rsid w:val="00A201D8"/>
    <w:rsid w:val="00A32765"/>
    <w:rsid w:val="00A4137F"/>
    <w:rsid w:val="00A429D1"/>
    <w:rsid w:val="00A7340F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1794E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352A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564B0"/>
    <w:rsid w:val="00C62763"/>
    <w:rsid w:val="00C63886"/>
    <w:rsid w:val="00C64F00"/>
    <w:rsid w:val="00C67827"/>
    <w:rsid w:val="00C762F9"/>
    <w:rsid w:val="00C821D2"/>
    <w:rsid w:val="00C96CED"/>
    <w:rsid w:val="00CB2ECE"/>
    <w:rsid w:val="00CB3EF4"/>
    <w:rsid w:val="00CB6EA8"/>
    <w:rsid w:val="00CC0DF6"/>
    <w:rsid w:val="00CC3E16"/>
    <w:rsid w:val="00CD66FF"/>
    <w:rsid w:val="00CE4164"/>
    <w:rsid w:val="00D0158B"/>
    <w:rsid w:val="00D20421"/>
    <w:rsid w:val="00D21C08"/>
    <w:rsid w:val="00D2389C"/>
    <w:rsid w:val="00D25789"/>
    <w:rsid w:val="00D2629B"/>
    <w:rsid w:val="00D67AB8"/>
    <w:rsid w:val="00D70FDC"/>
    <w:rsid w:val="00D80B98"/>
    <w:rsid w:val="00D87C08"/>
    <w:rsid w:val="00D94DDE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F34FF"/>
    <w:rsid w:val="00E0382F"/>
    <w:rsid w:val="00E20A3D"/>
    <w:rsid w:val="00E27F63"/>
    <w:rsid w:val="00E37157"/>
    <w:rsid w:val="00E51169"/>
    <w:rsid w:val="00E620D0"/>
    <w:rsid w:val="00E65CA9"/>
    <w:rsid w:val="00E90B80"/>
    <w:rsid w:val="00E960F0"/>
    <w:rsid w:val="00EA156E"/>
    <w:rsid w:val="00EA6633"/>
    <w:rsid w:val="00EC0BB0"/>
    <w:rsid w:val="00EC2B0F"/>
    <w:rsid w:val="00EC3B4A"/>
    <w:rsid w:val="00EC42C7"/>
    <w:rsid w:val="00EE2A84"/>
    <w:rsid w:val="00EF508A"/>
    <w:rsid w:val="00EF5DB1"/>
    <w:rsid w:val="00F02B14"/>
    <w:rsid w:val="00F05149"/>
    <w:rsid w:val="00F17B48"/>
    <w:rsid w:val="00F31AC4"/>
    <w:rsid w:val="00F370E1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A735D"/>
    <w:rsid w:val="00FB0B2E"/>
    <w:rsid w:val="00FB5D9D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178795AD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paragraph" w:styleId="Ingenafstand">
    <w:name w:val="No Spacing"/>
    <w:basedOn w:val="Normal"/>
    <w:uiPriority w:val="1"/>
    <w:qFormat/>
    <w:rsid w:val="00B1794E"/>
    <w:pPr>
      <w:spacing w:line="240" w:lineRule="auto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Default">
    <w:name w:val="Default"/>
    <w:rsid w:val="00B1794E"/>
    <w:pPr>
      <w:autoSpaceDE w:val="0"/>
      <w:autoSpaceDN w:val="0"/>
      <w:adjustRightInd w:val="0"/>
      <w:spacing w:line="240" w:lineRule="auto"/>
    </w:pPr>
    <w:rPr>
      <w:rFonts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9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6F75C-3AEA-4BDA-90E9-272E9A6A8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535</Words>
  <Characters>3270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Pernille Leth</dc:creator>
  <cp:lastModifiedBy>Pernille Leth</cp:lastModifiedBy>
  <cp:revision>18</cp:revision>
  <cp:lastPrinted>2008-10-22T12:54:00Z</cp:lastPrinted>
  <dcterms:created xsi:type="dcterms:W3CDTF">2018-01-24T13:07:00Z</dcterms:created>
  <dcterms:modified xsi:type="dcterms:W3CDTF">2018-04-13T08:46:00Z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6033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636463526834676643</vt:lpwstr>
  </property>
</Properties>
</file>